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keepNext w:val="0"/>
        <w:keepLines w:val="0"/>
        <w:widowControl/>
        <w:suppressLineNumbers w:val="0"/>
        <w:jc w:val="center"/>
      </w:pPr>
      <w:r>
        <w:drawing>
          <wp:inline distT="0" distB="0" distL="114300" distR="114300">
            <wp:extent cx="1379220" cy="1305560"/>
            <wp:effectExtent l="0" t="0" r="5080" b="2540"/>
            <wp:docPr id="1" name="Gambar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ambar 1" descr="IMG_256"/>
                    <pic:cNvPicPr>
                      <a:picLocks noChangeAspect="1"/>
                    </pic:cNvPicPr>
                  </pic:nvPicPr>
                  <pic:blipFill>
                    <a:blip r:embed="rId9"/>
                    <a:stretch>
                      <a:fillRect/>
                    </a:stretch>
                  </pic:blipFill>
                  <pic:spPr>
                    <a:xfrm>
                      <a:off x="0" y="0"/>
                      <a:ext cx="1379220" cy="1305560"/>
                    </a:xfrm>
                    <a:prstGeom prst="rect">
                      <a:avLst/>
                    </a:prstGeom>
                    <a:noFill/>
                    <a:ln w="9525">
                      <a:noFill/>
                    </a:ln>
                  </pic:spPr>
                </pic:pic>
              </a:graphicData>
            </a:graphic>
          </wp:inline>
        </w:drawing>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pPr>
    </w:p>
    <w:p>
      <w:pPr>
        <w:spacing w:after="0" w:line="240" w:lineRule="auto"/>
        <w:jc w:val="center"/>
        <w:rPr>
          <w:rFonts w:hint="default" w:ascii="Times New Roman" w:hAnsi="Times New Roman" w:eastAsia="Times New Roman" w:cs="Times New Roman"/>
          <w:sz w:val="36"/>
          <w:szCs w:val="36"/>
          <w:lang w:val="id-ID"/>
        </w:rPr>
      </w:pPr>
      <w:r>
        <w:rPr>
          <w:rFonts w:hint="default" w:ascii="Times New Roman" w:hAnsi="Times New Roman" w:eastAsia="Times New Roman" w:cs="Times New Roman"/>
          <w:sz w:val="36"/>
          <w:szCs w:val="36"/>
          <w:lang w:val="id-ID"/>
        </w:rPr>
        <w:t>LAPORAN TUGAS TAMBAHAN</w:t>
      </w:r>
    </w:p>
    <w:p>
      <w:pPr>
        <w:spacing w:after="0" w:line="240" w:lineRule="auto"/>
        <w:jc w:val="center"/>
        <w:rPr>
          <w:rFonts w:hint="default" w:ascii="Times New Roman" w:hAnsi="Times New Roman" w:eastAsia="Times New Roman" w:cs="Times New Roman"/>
          <w:sz w:val="36"/>
          <w:szCs w:val="36"/>
          <w:lang w:val="id-ID"/>
        </w:rPr>
      </w:pPr>
      <w:r>
        <w:rPr>
          <w:rFonts w:hint="default" w:ascii="Times New Roman" w:hAnsi="Times New Roman" w:eastAsia="Times New Roman" w:cs="Times New Roman"/>
          <w:sz w:val="36"/>
          <w:szCs w:val="36"/>
          <w:lang w:val="id-ID"/>
        </w:rPr>
        <w:t>WALI KELAS 7</w:t>
      </w:r>
    </w:p>
    <w:p>
      <w:pPr>
        <w:spacing w:after="0" w:line="240" w:lineRule="auto"/>
        <w:jc w:val="center"/>
        <w:rPr>
          <w:rFonts w:hint="default" w:ascii="Times New Roman" w:hAnsi="Times New Roman" w:eastAsia="Times New Roman" w:cs="Times New Roman"/>
          <w:sz w:val="36"/>
          <w:szCs w:val="36"/>
          <w:lang w:val="id-ID"/>
        </w:rPr>
      </w:pPr>
    </w:p>
    <w:p>
      <w:pPr>
        <w:spacing w:after="0" w:line="240" w:lineRule="auto"/>
        <w:jc w:val="center"/>
        <w:rPr>
          <w:rFonts w:hint="default" w:ascii="Times New Roman" w:hAnsi="Times New Roman" w:eastAsia="Times New Roman" w:cs="Times New Roman"/>
          <w:sz w:val="36"/>
          <w:szCs w:val="36"/>
          <w:lang w:val="id-ID"/>
        </w:rPr>
      </w:pPr>
    </w:p>
    <w:p>
      <w:pPr>
        <w:spacing w:after="0" w:line="240" w:lineRule="auto"/>
        <w:jc w:val="center"/>
        <w:rPr>
          <w:rFonts w:hint="default" w:ascii="Times New Roman" w:hAnsi="Times New Roman" w:eastAsia="Times New Roman" w:cs="Times New Roman"/>
          <w:sz w:val="36"/>
          <w:szCs w:val="36"/>
          <w:lang w:val="id-ID"/>
        </w:rPr>
      </w:pPr>
    </w:p>
    <w:p>
      <w:pPr>
        <w:spacing w:after="0" w:line="240" w:lineRule="auto"/>
        <w:jc w:val="center"/>
        <w:rPr>
          <w:rFonts w:hint="default" w:ascii="Times New Roman" w:hAnsi="Times New Roman" w:eastAsia="Times New Roman" w:cs="Times New Roman"/>
          <w:sz w:val="36"/>
          <w:szCs w:val="36"/>
          <w:lang w:val="id-ID"/>
        </w:rPr>
      </w:pPr>
    </w:p>
    <w:p>
      <w:pPr>
        <w:spacing w:after="0" w:line="240" w:lineRule="auto"/>
        <w:jc w:val="center"/>
        <w:rPr>
          <w:rFonts w:hint="default" w:ascii="Times New Roman" w:hAnsi="Times New Roman" w:eastAsia="Times New Roman" w:cs="Times New Roman"/>
          <w:sz w:val="36"/>
          <w:szCs w:val="36"/>
          <w:lang w:val="id-ID"/>
        </w:rPr>
      </w:pPr>
      <w:r>
        <w:rPr>
          <w:rFonts w:hint="default" w:ascii="Times New Roman" w:hAnsi="Times New Roman" w:eastAsia="Times New Roman" w:cs="Times New Roman"/>
          <w:sz w:val="36"/>
          <w:szCs w:val="36"/>
          <w:lang w:val="id-ID"/>
        </w:rPr>
        <w:t>KANGJO</w:t>
      </w:r>
    </w:p>
    <w:p>
      <w:pPr>
        <w:spacing w:after="0" w:line="240" w:lineRule="auto"/>
        <w:jc w:val="center"/>
        <w:rPr>
          <w:rFonts w:hint="default" w:ascii="Times New Roman" w:hAnsi="Times New Roman" w:eastAsia="Times New Roman" w:cs="Times New Roman"/>
          <w:sz w:val="36"/>
          <w:szCs w:val="36"/>
          <w:lang w:val="id-ID"/>
        </w:rPr>
      </w:pPr>
      <w:r>
        <w:rPr>
          <w:rFonts w:hint="default" w:ascii="Times New Roman" w:hAnsi="Times New Roman" w:eastAsia="Times New Roman" w:cs="Times New Roman"/>
          <w:sz w:val="36"/>
          <w:szCs w:val="36"/>
          <w:lang w:val="id-ID"/>
        </w:rPr>
        <w:t>NIP.19670930 199001 1 002</w:t>
      </w:r>
    </w:p>
    <w:p>
      <w:pPr>
        <w:spacing w:after="0" w:line="240" w:lineRule="auto"/>
        <w:jc w:val="center"/>
        <w:rPr>
          <w:rFonts w:hint="default" w:ascii="Times New Roman" w:hAnsi="Times New Roman" w:eastAsia="Times New Roman" w:cs="Times New Roman"/>
          <w:sz w:val="36"/>
          <w:szCs w:val="36"/>
          <w:lang w:val="id-ID"/>
        </w:rPr>
      </w:pPr>
      <w:r>
        <w:rPr>
          <w:rFonts w:hint="default" w:ascii="Times New Roman" w:hAnsi="Times New Roman" w:eastAsia="Times New Roman" w:cs="Times New Roman"/>
          <w:sz w:val="36"/>
          <w:szCs w:val="36"/>
          <w:lang w:val="id-ID"/>
        </w:rPr>
        <w:t>PEMBINA UTAMA MUDA, IV/C</w:t>
      </w:r>
    </w:p>
    <w:p>
      <w:pPr>
        <w:spacing w:after="0" w:line="240" w:lineRule="auto"/>
        <w:jc w:val="center"/>
        <w:rPr>
          <w:rFonts w:hint="default" w:ascii="Times New Roman" w:hAnsi="Times New Roman" w:eastAsia="Times New Roman" w:cs="Times New Roman"/>
          <w:sz w:val="36"/>
          <w:szCs w:val="36"/>
          <w:lang w:val="id-ID"/>
        </w:rPr>
      </w:pPr>
    </w:p>
    <w:p>
      <w:pPr>
        <w:spacing w:after="0" w:line="240" w:lineRule="auto"/>
        <w:jc w:val="center"/>
        <w:rPr>
          <w:rFonts w:hint="default" w:ascii="Times New Roman" w:hAnsi="Times New Roman" w:eastAsia="Times New Roman" w:cs="Times New Roman"/>
          <w:sz w:val="36"/>
          <w:szCs w:val="36"/>
          <w:lang w:val="id-ID"/>
        </w:rPr>
      </w:pPr>
    </w:p>
    <w:p>
      <w:pPr>
        <w:spacing w:after="0" w:line="240" w:lineRule="auto"/>
        <w:jc w:val="center"/>
        <w:rPr>
          <w:rFonts w:hint="default" w:ascii="Times New Roman" w:hAnsi="Times New Roman" w:eastAsia="Times New Roman" w:cs="Times New Roman"/>
          <w:sz w:val="36"/>
          <w:szCs w:val="36"/>
          <w:lang w:val="id-ID"/>
        </w:rPr>
      </w:pPr>
    </w:p>
    <w:p>
      <w:pPr>
        <w:spacing w:after="0" w:line="240" w:lineRule="auto"/>
        <w:jc w:val="center"/>
        <w:rPr>
          <w:rFonts w:hint="default" w:ascii="Times New Roman" w:hAnsi="Times New Roman" w:eastAsia="Times New Roman" w:cs="Times New Roman"/>
          <w:sz w:val="36"/>
          <w:szCs w:val="36"/>
          <w:lang w:val="id-ID"/>
        </w:rPr>
      </w:pPr>
    </w:p>
    <w:p>
      <w:pPr>
        <w:spacing w:after="0" w:line="240" w:lineRule="auto"/>
        <w:jc w:val="center"/>
        <w:rPr>
          <w:rFonts w:hint="default" w:ascii="Times New Roman" w:hAnsi="Times New Roman" w:eastAsia="Times New Roman" w:cs="Times New Roman"/>
          <w:sz w:val="36"/>
          <w:szCs w:val="36"/>
          <w:lang w:val="id-ID"/>
        </w:rPr>
      </w:pPr>
    </w:p>
    <w:p>
      <w:pPr>
        <w:spacing w:after="0" w:line="240" w:lineRule="auto"/>
        <w:jc w:val="center"/>
        <w:rPr>
          <w:rFonts w:hint="default" w:ascii="Times New Roman" w:hAnsi="Times New Roman" w:eastAsia="Times New Roman" w:cs="Times New Roman"/>
          <w:sz w:val="36"/>
          <w:szCs w:val="36"/>
          <w:lang w:val="id-ID"/>
        </w:rPr>
      </w:pPr>
    </w:p>
    <w:p>
      <w:pPr>
        <w:spacing w:after="0" w:line="240" w:lineRule="auto"/>
        <w:jc w:val="center"/>
        <w:rPr>
          <w:rFonts w:hint="default" w:ascii="Times New Roman" w:hAnsi="Times New Roman" w:eastAsia="Times New Roman" w:cs="Times New Roman"/>
          <w:sz w:val="36"/>
          <w:szCs w:val="36"/>
          <w:lang w:val="id-ID"/>
        </w:rPr>
      </w:pPr>
    </w:p>
    <w:p>
      <w:pPr>
        <w:spacing w:after="0" w:line="240" w:lineRule="auto"/>
        <w:jc w:val="center"/>
        <w:rPr>
          <w:rFonts w:hint="default" w:ascii="Times New Roman" w:hAnsi="Times New Roman" w:eastAsia="Times New Roman" w:cs="Times New Roman"/>
          <w:sz w:val="36"/>
          <w:szCs w:val="36"/>
          <w:lang w:val="id-ID"/>
        </w:rPr>
      </w:pPr>
    </w:p>
    <w:p>
      <w:pPr>
        <w:spacing w:after="0" w:line="360" w:lineRule="auto"/>
        <w:jc w:val="center"/>
        <w:rPr>
          <w:rFonts w:ascii="Times New Roman" w:hAnsi="Times New Roman" w:eastAsia="Times New Roman" w:cs="Times New Roman"/>
          <w:color w:val="002060"/>
          <w:sz w:val="24"/>
          <w:szCs w:val="24"/>
        </w:rPr>
      </w:pPr>
    </w:p>
    <w:p>
      <w:pPr>
        <w:spacing w:after="0" w:line="360" w:lineRule="auto"/>
        <w:jc w:val="center"/>
        <w:rPr>
          <w:rFonts w:ascii="Times New Roman" w:hAnsi="Times New Roman" w:eastAsia="Times New Roman" w:cs="Times New Roman"/>
          <w:color w:val="002060"/>
          <w:sz w:val="24"/>
          <w:szCs w:val="24"/>
        </w:rPr>
      </w:pPr>
    </w:p>
    <w:p>
      <w:pPr>
        <w:spacing w:after="0" w:line="360" w:lineRule="auto"/>
        <w:jc w:val="center"/>
        <w:rPr>
          <w:rFonts w:ascii="Times New Roman" w:hAnsi="Times New Roman" w:eastAsia="Times New Roman" w:cs="Times New Roman"/>
          <w:color w:val="002060"/>
          <w:sz w:val="24"/>
          <w:szCs w:val="24"/>
        </w:rPr>
      </w:pPr>
    </w:p>
    <w:p>
      <w:pPr>
        <w:spacing w:after="0" w:line="360" w:lineRule="auto"/>
        <w:jc w:val="center"/>
        <w:rPr>
          <w:rFonts w:ascii="Times New Roman" w:hAnsi="Times New Roman" w:eastAsia="Times New Roman" w:cs="Times New Roman"/>
          <w:color w:val="002060"/>
          <w:sz w:val="24"/>
          <w:szCs w:val="24"/>
        </w:rPr>
      </w:pPr>
    </w:p>
    <w:p>
      <w:pPr>
        <w:spacing w:after="0" w:line="240" w:lineRule="auto"/>
        <w:jc w:val="center"/>
        <w:rPr>
          <w:rFonts w:ascii="Times New Roman" w:hAnsi="Times New Roman" w:eastAsia="Times New Roman" w:cs="Times New Roman"/>
          <w:color w:val="002060"/>
          <w:sz w:val="24"/>
          <w:szCs w:val="24"/>
        </w:rPr>
      </w:pPr>
    </w:p>
    <w:p>
      <w:pPr>
        <w:spacing w:after="0" w:line="240" w:lineRule="auto"/>
        <w:jc w:val="center"/>
        <w:rPr>
          <w:rFonts w:ascii="Times New Roman" w:hAnsi="Times New Roman" w:eastAsia="Times New Roman" w:cs="Times New Roman"/>
          <w:color w:val="002060"/>
          <w:sz w:val="24"/>
          <w:szCs w:val="24"/>
        </w:rPr>
      </w:pPr>
    </w:p>
    <w:p>
      <w:pPr>
        <w:spacing w:after="0" w:line="240" w:lineRule="auto"/>
        <w:jc w:val="center"/>
        <w:rPr>
          <w:rFonts w:ascii="Times New Roman" w:hAnsi="Times New Roman" w:eastAsia="Times New Roman" w:cs="Times New Roman"/>
          <w:color w:val="002060"/>
          <w:sz w:val="24"/>
          <w:szCs w:val="24"/>
        </w:rPr>
      </w:pPr>
    </w:p>
    <w:p>
      <w:pPr>
        <w:spacing w:after="0" w:line="240" w:lineRule="auto"/>
        <w:jc w:val="center"/>
        <w:rPr>
          <w:rFonts w:hint="default" w:ascii="Times New Roman" w:hAnsi="Times New Roman" w:eastAsia="Times New Roman" w:cs="Times New Roman"/>
          <w:sz w:val="28"/>
          <w:szCs w:val="28"/>
          <w:lang w:val="id-ID"/>
        </w:rPr>
      </w:pPr>
      <w:r>
        <w:rPr>
          <w:rFonts w:ascii="Times New Roman" w:hAnsi="Times New Roman" w:eastAsia="Times New Roman" w:cs="Times New Roman"/>
          <w:sz w:val="28"/>
          <w:szCs w:val="28"/>
          <w:rtl w:val="0"/>
        </w:rPr>
        <w:t xml:space="preserve">PEMERINTAH KABUPATEN </w:t>
      </w:r>
      <w:r>
        <w:rPr>
          <w:rFonts w:hint="default" w:ascii="Times New Roman" w:hAnsi="Times New Roman" w:eastAsia="Times New Roman" w:cs="Times New Roman"/>
          <w:sz w:val="28"/>
          <w:szCs w:val="28"/>
          <w:rtl w:val="0"/>
          <w:lang w:val="id-ID"/>
        </w:rPr>
        <w:t>BARITO TIMUR</w:t>
      </w:r>
    </w:p>
    <w:p>
      <w:pPr>
        <w:spacing w:after="0" w:line="240" w:lineRule="auto"/>
        <w:jc w:val="center"/>
        <w:rPr>
          <w:rFonts w:ascii="Times New Roman" w:hAnsi="Times New Roman" w:eastAsia="Times New Roman" w:cs="Times New Roman"/>
          <w:sz w:val="28"/>
          <w:szCs w:val="28"/>
        </w:rPr>
      </w:pPr>
      <w:r>
        <w:rPr>
          <w:rFonts w:ascii="Times New Roman" w:hAnsi="Times New Roman" w:eastAsia="Times New Roman" w:cs="Times New Roman"/>
          <w:sz w:val="28"/>
          <w:szCs w:val="28"/>
          <w:rtl w:val="0"/>
        </w:rPr>
        <w:t xml:space="preserve">DINAS PENDIDIKAN </w:t>
      </w:r>
    </w:p>
    <w:p>
      <w:pPr>
        <w:spacing w:after="0" w:line="240" w:lineRule="auto"/>
        <w:jc w:val="center"/>
        <w:rPr>
          <w:rFonts w:hint="default" w:ascii="Times New Roman" w:hAnsi="Times New Roman" w:eastAsia="Times New Roman" w:cs="Times New Roman"/>
          <w:sz w:val="28"/>
          <w:szCs w:val="28"/>
          <w:lang w:val="id-ID"/>
        </w:rPr>
      </w:pPr>
      <w:r>
        <w:rPr>
          <w:rFonts w:hint="default" w:ascii="Times New Roman" w:hAnsi="Times New Roman" w:eastAsia="Times New Roman" w:cs="Times New Roman"/>
          <w:sz w:val="28"/>
          <w:szCs w:val="28"/>
          <w:rtl w:val="0"/>
          <w:lang w:val="id-ID"/>
        </w:rPr>
        <w:t>SEKOLAH MENENGAH PERTAMA</w:t>
      </w:r>
      <w:bookmarkStart w:id="1" w:name="_GoBack"/>
      <w:bookmarkEnd w:id="1"/>
      <w:r>
        <w:rPr>
          <w:rFonts w:ascii="Times New Roman" w:hAnsi="Times New Roman" w:eastAsia="Times New Roman" w:cs="Times New Roman"/>
          <w:sz w:val="28"/>
          <w:szCs w:val="28"/>
          <w:rtl w:val="0"/>
        </w:rPr>
        <w:t xml:space="preserve"> NEGERI </w:t>
      </w:r>
      <w:r>
        <w:rPr>
          <w:rFonts w:hint="default" w:ascii="Times New Roman" w:hAnsi="Times New Roman" w:eastAsia="Times New Roman" w:cs="Times New Roman"/>
          <w:sz w:val="28"/>
          <w:szCs w:val="28"/>
          <w:rtl w:val="0"/>
          <w:lang w:val="id-ID"/>
        </w:rPr>
        <w:t>2 BENUA LIMA</w:t>
      </w:r>
    </w:p>
    <w:p>
      <w:pPr>
        <w:spacing w:after="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8"/>
          <w:szCs w:val="28"/>
          <w:rtl w:val="0"/>
        </w:rPr>
        <w:t>TAHUN 2024</w:t>
      </w:r>
    </w:p>
    <w:p>
      <w:pPr>
        <w:spacing w:after="0" w:line="240" w:lineRule="auto"/>
        <w:jc w:val="center"/>
        <w:rPr>
          <w:rFonts w:ascii="Times New Roman" w:hAnsi="Times New Roman" w:eastAsia="Times New Roman" w:cs="Times New Roman"/>
          <w:sz w:val="24"/>
          <w:szCs w:val="24"/>
        </w:rPr>
      </w:pPr>
    </w:p>
    <w:p>
      <w:pPr>
        <w:jc w:val="center"/>
        <w:rPr>
          <w:rFonts w:ascii="Times New Roman" w:hAnsi="Times New Roman" w:eastAsia="Times New Roman" w:cs="Times New Roman"/>
          <w:b/>
          <w:sz w:val="28"/>
          <w:szCs w:val="28"/>
          <w:rtl w:val="0"/>
        </w:rPr>
      </w:pPr>
    </w:p>
    <w:p>
      <w:pPr>
        <w:jc w:val="center"/>
        <w:rPr>
          <w:rFonts w:ascii="Times New Roman" w:hAnsi="Times New Roman" w:eastAsia="Times New Roman" w:cs="Times New Roman"/>
          <w:b/>
          <w:sz w:val="28"/>
          <w:szCs w:val="28"/>
          <w:rtl w:val="0"/>
        </w:rPr>
      </w:pPr>
    </w:p>
    <w:p>
      <w:pPr>
        <w:jc w:val="center"/>
        <w:rPr>
          <w:rFonts w:ascii="Times New Roman" w:hAnsi="Times New Roman" w:eastAsia="Times New Roman" w:cs="Times New Roman"/>
          <w:b/>
          <w:sz w:val="28"/>
          <w:szCs w:val="28"/>
        </w:rPr>
      </w:pPr>
      <w:r>
        <w:rPr>
          <w:rFonts w:ascii="Times New Roman" w:hAnsi="Times New Roman" w:eastAsia="Times New Roman" w:cs="Times New Roman"/>
          <w:b/>
          <w:sz w:val="28"/>
          <w:szCs w:val="28"/>
          <w:rtl w:val="0"/>
        </w:rPr>
        <w:t>LEMBAR PENGESAHAN</w:t>
      </w:r>
    </w:p>
    <w:p>
      <w:pPr>
        <w:jc w:val="center"/>
        <w:rPr>
          <w:rFonts w:ascii="Times New Roman" w:hAnsi="Times New Roman" w:eastAsia="Times New Roman" w:cs="Times New Roman"/>
          <w:b/>
          <w:sz w:val="24"/>
          <w:szCs w:val="24"/>
        </w:rPr>
      </w:pPr>
    </w:p>
    <w:p>
      <w:pPr>
        <w:spacing w:after="0" w:line="360" w:lineRule="auto"/>
        <w:ind w:left="1134" w:firstLine="0"/>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 xml:space="preserve">Kepala SMP </w:t>
      </w:r>
      <w:r>
        <w:rPr>
          <w:rFonts w:ascii="Times New Roman" w:hAnsi="Times New Roman" w:eastAsia="Times New Roman" w:cs="Times New Roman"/>
          <w:sz w:val="24"/>
          <w:szCs w:val="24"/>
          <w:rtl w:val="0"/>
          <w:lang w:val="id-ID"/>
        </w:rPr>
        <w:t>Negeri 2 Benua Lima</w:t>
      </w:r>
      <w:r>
        <w:rPr>
          <w:rFonts w:ascii="Times New Roman" w:hAnsi="Times New Roman" w:eastAsia="Times New Roman" w:cs="Times New Roman"/>
          <w:sz w:val="24"/>
          <w:szCs w:val="24"/>
          <w:rtl w:val="0"/>
        </w:rPr>
        <w:t xml:space="preserve"> mengesahkan Laporan Pelaksanaan Tugas Tambahan Guru sebagai Wali Kelas yang dilaksanakan :</w:t>
      </w:r>
    </w:p>
    <w:p>
      <w:pPr>
        <w:spacing w:after="0" w:line="360" w:lineRule="auto"/>
        <w:ind w:left="1134" w:firstLine="0"/>
        <w:rPr>
          <w:rFonts w:ascii="Times New Roman" w:hAnsi="Times New Roman" w:eastAsia="Times New Roman" w:cs="Times New Roman"/>
          <w:sz w:val="24"/>
          <w:szCs w:val="24"/>
        </w:rPr>
      </w:pP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1494"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Nama Guru     </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ab/>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1494"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NIP</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ab/>
      </w:r>
      <w:r>
        <w:rPr>
          <w:rFonts w:ascii="Times New Roman" w:hAnsi="Times New Roman" w:eastAsia="Times New Roman" w:cs="Times New Roman"/>
          <w:b w:val="0"/>
          <w:i w:val="0"/>
          <w:smallCaps w:val="0"/>
          <w:strike w:val="0"/>
          <w:color w:val="000000"/>
          <w:sz w:val="24"/>
          <w:szCs w:val="24"/>
          <w:u w:val="none"/>
          <w:shd w:val="clear" w:fill="auto"/>
          <w:vertAlign w:val="baseline"/>
          <w:rtl w:val="0"/>
        </w:rPr>
        <w:tab/>
      </w:r>
      <w:r>
        <w:rPr>
          <w:rFonts w:ascii="Times New Roman" w:hAnsi="Times New Roman" w:eastAsia="Times New Roman" w:cs="Times New Roman"/>
          <w:b w:val="0"/>
          <w:i w:val="0"/>
          <w:smallCaps w:val="0"/>
          <w:strike w:val="0"/>
          <w:color w:val="000000"/>
          <w:sz w:val="24"/>
          <w:szCs w:val="24"/>
          <w:u w:val="none"/>
          <w:shd w:val="clear" w:fill="auto"/>
          <w:vertAlign w:val="baseline"/>
          <w:rtl w:val="0"/>
        </w:rPr>
        <w:tab/>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1494"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Pangkat/Gol.               : </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200" w:line="360" w:lineRule="auto"/>
        <w:ind w:left="1494"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Wali Kelas</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ab/>
      </w:r>
      <w:r>
        <w:rPr>
          <w:rFonts w:ascii="Times New Roman" w:hAnsi="Times New Roman" w:eastAsia="Times New Roman" w:cs="Times New Roman"/>
          <w:b w:val="0"/>
          <w:i w:val="0"/>
          <w:smallCaps w:val="0"/>
          <w:strike w:val="0"/>
          <w:color w:val="000000"/>
          <w:sz w:val="24"/>
          <w:szCs w:val="24"/>
          <w:u w:val="none"/>
          <w:shd w:val="clear" w:fill="auto"/>
          <w:vertAlign w:val="baseline"/>
          <w:rtl w:val="0"/>
        </w:rPr>
        <w:tab/>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w:t>
      </w:r>
    </w:p>
    <w:p>
      <w:pPr>
        <w:spacing w:after="0" w:line="360" w:lineRule="auto"/>
        <w:ind w:left="1134" w:firstLine="0"/>
        <w:rPr>
          <w:rFonts w:ascii="Times New Roman" w:hAnsi="Times New Roman" w:eastAsia="Times New Roman" w:cs="Times New Roman"/>
          <w:sz w:val="24"/>
          <w:szCs w:val="24"/>
        </w:rPr>
      </w:pPr>
    </w:p>
    <w:p>
      <w:pPr>
        <w:ind w:left="1134" w:firstLine="0"/>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Demikian  pengesahan disanpaikan untuk digunakan sebagaimana mestinya</w:t>
      </w:r>
    </w:p>
    <w:p>
      <w:pPr>
        <w:ind w:left="1134" w:firstLine="0"/>
        <w:rPr>
          <w:rFonts w:ascii="Times New Roman" w:hAnsi="Times New Roman" w:eastAsia="Times New Roman" w:cs="Times New Roman"/>
          <w:sz w:val="24"/>
          <w:szCs w:val="24"/>
        </w:rPr>
      </w:pPr>
    </w:p>
    <w:p>
      <w:pPr>
        <w:ind w:left="1134" w:firstLine="0"/>
        <w:rPr>
          <w:rFonts w:ascii="Times New Roman" w:hAnsi="Times New Roman" w:eastAsia="Times New Roman" w:cs="Times New Roman"/>
          <w:sz w:val="24"/>
          <w:szCs w:val="24"/>
        </w:rPr>
      </w:pPr>
    </w:p>
    <w:p>
      <w:pPr>
        <w:ind w:left="1134" w:firstLine="0"/>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lang w:val="id-ID"/>
        </w:rPr>
        <w:t>Tewah Pupuh</w:t>
      </w:r>
      <w:r>
        <w:rPr>
          <w:rFonts w:ascii="Times New Roman" w:hAnsi="Times New Roman" w:eastAsia="Times New Roman" w:cs="Times New Roman"/>
          <w:sz w:val="24"/>
          <w:szCs w:val="24"/>
          <w:rtl w:val="0"/>
        </w:rPr>
        <w:t xml:space="preserve">  20 januari .2024</w:t>
      </w:r>
    </w:p>
    <w:p>
      <w:pPr>
        <w:ind w:left="1134" w:firstLine="0"/>
        <w:rPr>
          <w:rFonts w:hint="default" w:ascii="Times New Roman" w:hAnsi="Times New Roman" w:eastAsia="Times New Roman" w:cs="Times New Roman"/>
          <w:sz w:val="24"/>
          <w:szCs w:val="24"/>
          <w:lang w:val="id-ID"/>
        </w:rPr>
      </w:pP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 xml:space="preserve">Kepala SMP </w:t>
      </w:r>
      <w:r>
        <w:rPr>
          <w:rFonts w:ascii="Times New Roman" w:hAnsi="Times New Roman" w:eastAsia="Times New Roman" w:cs="Times New Roman"/>
          <w:sz w:val="24"/>
          <w:szCs w:val="24"/>
          <w:rtl w:val="0"/>
          <w:lang w:val="id-ID"/>
        </w:rPr>
        <w:t>Negeri 2 Benua Lima</w:t>
      </w:r>
    </w:p>
    <w:p>
      <w:pPr>
        <w:ind w:left="1134" w:firstLine="0"/>
        <w:rPr>
          <w:rFonts w:ascii="Times New Roman" w:hAnsi="Times New Roman" w:eastAsia="Times New Roman" w:cs="Times New Roman"/>
          <w:sz w:val="24"/>
          <w:szCs w:val="24"/>
        </w:rPr>
      </w:pPr>
    </w:p>
    <w:p>
      <w:pPr>
        <w:ind w:left="1134" w:firstLine="0"/>
        <w:rPr>
          <w:rFonts w:ascii="Times New Roman" w:hAnsi="Times New Roman" w:eastAsia="Times New Roman" w:cs="Times New Roman"/>
          <w:sz w:val="24"/>
          <w:szCs w:val="24"/>
        </w:rPr>
      </w:pPr>
    </w:p>
    <w:p>
      <w:pPr>
        <w:ind w:left="1134" w:firstLine="0"/>
        <w:rPr>
          <w:rFonts w:ascii="Times New Roman" w:hAnsi="Times New Roman" w:eastAsia="Times New Roman" w:cs="Times New Roman"/>
          <w:sz w:val="24"/>
          <w:szCs w:val="24"/>
        </w:rPr>
      </w:pPr>
    </w:p>
    <w:p>
      <w:pPr>
        <w:spacing w:after="0" w:line="240" w:lineRule="auto"/>
        <w:ind w:left="1134" w:firstLine="0"/>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ab/>
      </w:r>
      <w:r>
        <w:rPr>
          <w:rFonts w:hint="default" w:ascii="Times New Roman" w:hAnsi="Times New Roman" w:eastAsia="Times New Roman" w:cs="Times New Roman"/>
          <w:sz w:val="24"/>
          <w:szCs w:val="24"/>
          <w:rtl w:val="0"/>
          <w:lang w:val="id-ID"/>
        </w:rPr>
        <w:t>.........................................</w:t>
      </w: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ab/>
      </w:r>
      <w:r>
        <w:rPr>
          <w:rFonts w:hint="default" w:ascii="Times New Roman" w:hAnsi="Times New Roman" w:eastAsia="Times New Roman" w:cs="Times New Roman"/>
          <w:sz w:val="24"/>
          <w:szCs w:val="24"/>
          <w:rtl w:val="0"/>
          <w:lang w:val="id-ID"/>
        </w:rPr>
        <w:tab/>
      </w:r>
      <w:r>
        <w:rPr>
          <w:rFonts w:ascii="Times New Roman" w:hAnsi="Times New Roman" w:eastAsia="Times New Roman" w:cs="Times New Roman"/>
          <w:sz w:val="24"/>
          <w:szCs w:val="24"/>
          <w:rtl w:val="0"/>
        </w:rPr>
        <w:t>NIP</w:t>
      </w:r>
    </w:p>
    <w:p>
      <w:pPr>
        <w:spacing w:before="280" w:after="280" w:line="240" w:lineRule="auto"/>
        <w:jc w:val="center"/>
        <w:rPr>
          <w:rFonts w:ascii="Times New Roman" w:hAnsi="Times New Roman" w:eastAsia="Times New Roman" w:cs="Times New Roman"/>
          <w:sz w:val="24"/>
          <w:szCs w:val="24"/>
        </w:rPr>
      </w:pPr>
    </w:p>
    <w:p>
      <w:pPr>
        <w:spacing w:before="280" w:after="280" w:line="240" w:lineRule="auto"/>
        <w:jc w:val="center"/>
        <w:rPr>
          <w:rFonts w:ascii="Times New Roman" w:hAnsi="Times New Roman" w:eastAsia="Times New Roman" w:cs="Times New Roman"/>
          <w:sz w:val="24"/>
          <w:szCs w:val="24"/>
        </w:rPr>
      </w:pPr>
    </w:p>
    <w:p>
      <w:pPr>
        <w:spacing w:before="280" w:after="280" w:line="240" w:lineRule="auto"/>
        <w:jc w:val="center"/>
        <w:rPr>
          <w:rFonts w:ascii="Times New Roman" w:hAnsi="Times New Roman" w:eastAsia="Times New Roman" w:cs="Times New Roman"/>
          <w:sz w:val="24"/>
          <w:szCs w:val="24"/>
        </w:rPr>
      </w:pPr>
    </w:p>
    <w:p>
      <w:pPr>
        <w:spacing w:before="280" w:after="280" w:line="240" w:lineRule="auto"/>
        <w:jc w:val="center"/>
        <w:rPr>
          <w:rFonts w:ascii="Times New Roman" w:hAnsi="Times New Roman" w:eastAsia="Times New Roman" w:cs="Times New Roman"/>
          <w:sz w:val="24"/>
          <w:szCs w:val="24"/>
        </w:rPr>
      </w:pPr>
    </w:p>
    <w:p>
      <w:pPr>
        <w:spacing w:before="280" w:after="280" w:line="240" w:lineRule="auto"/>
        <w:jc w:val="center"/>
        <w:rPr>
          <w:rFonts w:ascii="Times New Roman" w:hAnsi="Times New Roman" w:eastAsia="Times New Roman" w:cs="Times New Roman"/>
          <w:sz w:val="24"/>
          <w:szCs w:val="24"/>
        </w:rPr>
      </w:pPr>
    </w:p>
    <w:p>
      <w:pPr>
        <w:spacing w:before="280" w:after="280" w:line="240" w:lineRule="auto"/>
        <w:jc w:val="center"/>
        <w:rPr>
          <w:rFonts w:ascii="Times New Roman" w:hAnsi="Times New Roman" w:eastAsia="Times New Roman" w:cs="Times New Roman"/>
          <w:sz w:val="24"/>
          <w:szCs w:val="24"/>
        </w:rPr>
      </w:pPr>
    </w:p>
    <w:p>
      <w:pPr>
        <w:spacing w:before="280" w:after="280" w:line="240" w:lineRule="auto"/>
        <w:jc w:val="center"/>
        <w:rPr>
          <w:rFonts w:ascii="Times New Roman" w:hAnsi="Times New Roman" w:eastAsia="Times New Roman" w:cs="Times New Roman"/>
          <w:sz w:val="24"/>
          <w:szCs w:val="24"/>
        </w:rPr>
      </w:pPr>
    </w:p>
    <w:p>
      <w:pPr>
        <w:spacing w:before="280" w:after="280" w:line="240" w:lineRule="auto"/>
        <w:jc w:val="center"/>
        <w:rPr>
          <w:rFonts w:ascii="Times New Roman" w:hAnsi="Times New Roman" w:eastAsia="Times New Roman" w:cs="Times New Roman"/>
          <w:sz w:val="24"/>
          <w:szCs w:val="24"/>
        </w:rPr>
      </w:pPr>
    </w:p>
    <w:p>
      <w:pPr>
        <w:spacing w:before="280" w:after="280" w:line="240" w:lineRule="auto"/>
        <w:jc w:val="center"/>
        <w:rPr>
          <w:rFonts w:ascii="Times New Roman" w:hAnsi="Times New Roman" w:eastAsia="Times New Roman" w:cs="Times New Roman"/>
          <w:sz w:val="24"/>
          <w:szCs w:val="24"/>
        </w:rPr>
      </w:pPr>
    </w:p>
    <w:p>
      <w:pPr>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tl w:val="0"/>
        </w:rPr>
        <w:t>KATA PENGANTAR</w:t>
      </w:r>
    </w:p>
    <w:p>
      <w:pPr>
        <w:jc w:val="center"/>
        <w:rPr>
          <w:rFonts w:ascii="Times New Roman" w:hAnsi="Times New Roman" w:eastAsia="Times New Roman" w:cs="Times New Roman"/>
          <w:b/>
          <w:sz w:val="24"/>
          <w:szCs w:val="24"/>
        </w:rPr>
      </w:pPr>
    </w:p>
    <w:p>
      <w:pPr>
        <w:spacing w:after="0" w:line="360" w:lineRule="auto"/>
        <w:ind w:left="1134" w:firstLine="0"/>
        <w:jc w:val="both"/>
        <w:rPr>
          <w:rFonts w:ascii="Times New Roman" w:hAnsi="Times New Roman" w:eastAsia="Times New Roman" w:cs="Times New Roman"/>
          <w:b w:val="0"/>
          <w:bCs/>
          <w:sz w:val="24"/>
          <w:szCs w:val="24"/>
        </w:rPr>
      </w:pPr>
      <w:r>
        <w:rPr>
          <w:rFonts w:ascii="Times New Roman" w:hAnsi="Times New Roman" w:eastAsia="Times New Roman" w:cs="Times New Roman"/>
          <w:b w:val="0"/>
          <w:bCs/>
          <w:sz w:val="24"/>
          <w:szCs w:val="24"/>
          <w:rtl w:val="0"/>
        </w:rPr>
        <w:t>Segala puji syukur kehadirat Allah SWT atas limpahan karunia dan rahmadNya kami bisa menyelesaikan laporan pelaksanaan tugas tambahan guru yang berupa tugas wali kelas ….</w:t>
      </w:r>
    </w:p>
    <w:p>
      <w:pPr>
        <w:spacing w:after="0" w:line="360" w:lineRule="auto"/>
        <w:ind w:left="1134" w:firstLine="0"/>
        <w:jc w:val="both"/>
        <w:rPr>
          <w:rFonts w:ascii="Times New Roman" w:hAnsi="Times New Roman" w:eastAsia="Times New Roman" w:cs="Times New Roman"/>
          <w:b w:val="0"/>
          <w:bCs/>
          <w:sz w:val="24"/>
          <w:szCs w:val="24"/>
        </w:rPr>
      </w:pPr>
      <w:r>
        <w:rPr>
          <w:rFonts w:ascii="Times New Roman" w:hAnsi="Times New Roman" w:eastAsia="Times New Roman" w:cs="Times New Roman"/>
          <w:b w:val="0"/>
          <w:bCs/>
          <w:sz w:val="24"/>
          <w:szCs w:val="24"/>
          <w:rtl w:val="0"/>
        </w:rPr>
        <w:t>Laporan kegiatan ini kami susun guna memenuhi kewajiban pelaporan kepada  atasan sekaligus sebagai bukti dukung untuk penilaian kinerja guru tahun 2024 khususnya periode bulan Januari-Juni 2024 .</w:t>
      </w:r>
    </w:p>
    <w:p>
      <w:pPr>
        <w:spacing w:after="0" w:line="360" w:lineRule="auto"/>
        <w:ind w:left="1134" w:firstLine="0"/>
        <w:jc w:val="both"/>
        <w:rPr>
          <w:rFonts w:ascii="Times New Roman" w:hAnsi="Times New Roman" w:eastAsia="Times New Roman" w:cs="Times New Roman"/>
          <w:b w:val="0"/>
          <w:bCs/>
          <w:sz w:val="24"/>
          <w:szCs w:val="24"/>
        </w:rPr>
      </w:pPr>
      <w:r>
        <w:rPr>
          <w:rFonts w:ascii="Times New Roman" w:hAnsi="Times New Roman" w:eastAsia="Times New Roman" w:cs="Times New Roman"/>
          <w:b w:val="0"/>
          <w:bCs/>
          <w:sz w:val="24"/>
          <w:szCs w:val="24"/>
          <w:rtl w:val="0"/>
        </w:rPr>
        <w:t xml:space="preserve">Jika dalam laporan ini terdapat kekurangan yang harus dibenahi mohon berkenan membrikan masukan yang konstruktif guna perbakan. </w:t>
      </w:r>
    </w:p>
    <w:p>
      <w:pPr>
        <w:spacing w:after="0" w:line="360" w:lineRule="auto"/>
        <w:ind w:left="1134" w:firstLine="0"/>
        <w:jc w:val="both"/>
        <w:rPr>
          <w:rFonts w:ascii="Times New Roman" w:hAnsi="Times New Roman" w:eastAsia="Times New Roman" w:cs="Times New Roman"/>
          <w:b w:val="0"/>
          <w:bCs/>
          <w:sz w:val="24"/>
          <w:szCs w:val="24"/>
        </w:rPr>
      </w:pPr>
      <w:r>
        <w:rPr>
          <w:rFonts w:ascii="Times New Roman" w:hAnsi="Times New Roman" w:eastAsia="Times New Roman" w:cs="Times New Roman"/>
          <w:b w:val="0"/>
          <w:bCs/>
          <w:sz w:val="24"/>
          <w:szCs w:val="24"/>
          <w:rtl w:val="0"/>
        </w:rPr>
        <w:t>Semoga laporan ini bermanfaat sebagaimana mestinya</w:t>
      </w:r>
    </w:p>
    <w:p>
      <w:pPr>
        <w:spacing w:after="0" w:line="360" w:lineRule="auto"/>
        <w:ind w:left="1134" w:firstLine="0"/>
        <w:jc w:val="both"/>
        <w:rPr>
          <w:rFonts w:ascii="Times New Roman" w:hAnsi="Times New Roman" w:eastAsia="Times New Roman" w:cs="Times New Roman"/>
          <w:b/>
          <w:sz w:val="24"/>
          <w:szCs w:val="24"/>
        </w:rPr>
      </w:pPr>
      <w:r>
        <w:rPr>
          <w:rFonts w:ascii="Times New Roman" w:hAnsi="Times New Roman" w:eastAsia="Times New Roman" w:cs="Times New Roman"/>
          <w:b w:val="0"/>
          <w:bCs/>
          <w:sz w:val="24"/>
          <w:szCs w:val="24"/>
          <w:rtl w:val="0"/>
        </w:rPr>
        <w:t xml:space="preserve">Terima kasih  </w:t>
      </w:r>
    </w:p>
    <w:p>
      <w:pPr>
        <w:spacing w:after="0" w:line="360" w:lineRule="auto"/>
        <w:ind w:left="1134" w:firstLine="0"/>
        <w:jc w:val="both"/>
        <w:rPr>
          <w:rFonts w:ascii="Times New Roman" w:hAnsi="Times New Roman" w:eastAsia="Times New Roman" w:cs="Times New Roman"/>
          <w:b/>
          <w:sz w:val="24"/>
          <w:szCs w:val="24"/>
        </w:rPr>
      </w:pPr>
    </w:p>
    <w:p>
      <w:pPr>
        <w:spacing w:after="0" w:line="360" w:lineRule="auto"/>
        <w:ind w:left="1134" w:firstLine="0"/>
        <w:jc w:val="both"/>
        <w:rPr>
          <w:rFonts w:ascii="Times New Roman" w:hAnsi="Times New Roman" w:eastAsia="Times New Roman" w:cs="Times New Roman"/>
          <w:b w:val="0"/>
          <w:bCs/>
          <w:sz w:val="24"/>
          <w:szCs w:val="24"/>
        </w:rPr>
      </w:pPr>
      <w:r>
        <w:rPr>
          <w:rFonts w:ascii="Times New Roman" w:hAnsi="Times New Roman" w:eastAsia="Times New Roman" w:cs="Times New Roman"/>
          <w:b/>
          <w:sz w:val="24"/>
          <w:szCs w:val="24"/>
          <w:rtl w:val="0"/>
        </w:rPr>
        <w:tab/>
      </w:r>
      <w:r>
        <w:rPr>
          <w:rFonts w:ascii="Times New Roman" w:hAnsi="Times New Roman" w:eastAsia="Times New Roman" w:cs="Times New Roman"/>
          <w:b/>
          <w:sz w:val="24"/>
          <w:szCs w:val="24"/>
          <w:rtl w:val="0"/>
        </w:rPr>
        <w:tab/>
      </w:r>
      <w:r>
        <w:rPr>
          <w:rFonts w:ascii="Times New Roman" w:hAnsi="Times New Roman" w:eastAsia="Times New Roman" w:cs="Times New Roman"/>
          <w:b/>
          <w:sz w:val="24"/>
          <w:szCs w:val="24"/>
          <w:rtl w:val="0"/>
        </w:rPr>
        <w:tab/>
      </w:r>
      <w:r>
        <w:rPr>
          <w:rFonts w:ascii="Times New Roman" w:hAnsi="Times New Roman" w:eastAsia="Times New Roman" w:cs="Times New Roman"/>
          <w:b/>
          <w:sz w:val="24"/>
          <w:szCs w:val="24"/>
          <w:rtl w:val="0"/>
        </w:rPr>
        <w:tab/>
      </w:r>
      <w:r>
        <w:rPr>
          <w:rFonts w:ascii="Times New Roman" w:hAnsi="Times New Roman" w:eastAsia="Times New Roman" w:cs="Times New Roman"/>
          <w:b/>
          <w:sz w:val="24"/>
          <w:szCs w:val="24"/>
          <w:rtl w:val="0"/>
        </w:rPr>
        <w:tab/>
      </w:r>
      <w:r>
        <w:rPr>
          <w:rFonts w:ascii="Times New Roman" w:hAnsi="Times New Roman" w:eastAsia="Times New Roman" w:cs="Times New Roman"/>
          <w:b/>
          <w:sz w:val="24"/>
          <w:szCs w:val="24"/>
          <w:rtl w:val="0"/>
        </w:rPr>
        <w:tab/>
      </w:r>
      <w:r>
        <w:rPr>
          <w:rFonts w:ascii="Times New Roman" w:hAnsi="Times New Roman" w:eastAsia="Times New Roman" w:cs="Times New Roman"/>
          <w:b w:val="0"/>
          <w:bCs/>
          <w:sz w:val="24"/>
          <w:szCs w:val="24"/>
          <w:rtl w:val="0"/>
          <w:lang w:val="id-ID"/>
        </w:rPr>
        <w:t>Tewah Pupuh</w:t>
      </w:r>
      <w:r>
        <w:rPr>
          <w:rFonts w:ascii="Times New Roman" w:hAnsi="Times New Roman" w:eastAsia="Times New Roman" w:cs="Times New Roman"/>
          <w:b w:val="0"/>
          <w:bCs/>
          <w:sz w:val="24"/>
          <w:szCs w:val="24"/>
          <w:rtl w:val="0"/>
        </w:rPr>
        <w:t>, …………………2024</w:t>
      </w:r>
    </w:p>
    <w:p>
      <w:pPr>
        <w:spacing w:after="0" w:line="360" w:lineRule="auto"/>
        <w:ind w:left="1134" w:firstLine="0"/>
        <w:jc w:val="both"/>
        <w:rPr>
          <w:rFonts w:ascii="Times New Roman" w:hAnsi="Times New Roman" w:eastAsia="Times New Roman" w:cs="Times New Roman"/>
          <w:b w:val="0"/>
          <w:bCs/>
          <w:sz w:val="24"/>
          <w:szCs w:val="24"/>
        </w:rPr>
      </w:pP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Penyusun</w:t>
      </w:r>
    </w:p>
    <w:p>
      <w:pPr>
        <w:spacing w:before="280" w:after="280" w:line="240" w:lineRule="auto"/>
        <w:rPr>
          <w:rFonts w:ascii="Times New Roman" w:hAnsi="Times New Roman" w:eastAsia="Times New Roman" w:cs="Times New Roman"/>
          <w:b w:val="0"/>
          <w:bCs/>
          <w:sz w:val="24"/>
          <w:szCs w:val="24"/>
        </w:rPr>
      </w:pPr>
    </w:p>
    <w:p>
      <w:pPr>
        <w:spacing w:before="280" w:after="280" w:line="240" w:lineRule="auto"/>
        <w:rPr>
          <w:rFonts w:hint="default" w:ascii="Times New Roman" w:hAnsi="Times New Roman" w:eastAsia="Times New Roman" w:cs="Times New Roman"/>
          <w:b w:val="0"/>
          <w:bCs/>
          <w:sz w:val="24"/>
          <w:szCs w:val="24"/>
          <w:lang w:val="id-ID"/>
        </w:rPr>
      </w:pP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hint="default" w:ascii="Times New Roman" w:hAnsi="Times New Roman" w:eastAsia="Times New Roman" w:cs="Times New Roman"/>
          <w:b w:val="0"/>
          <w:bCs/>
          <w:sz w:val="24"/>
          <w:szCs w:val="24"/>
          <w:rtl w:val="0"/>
          <w:lang w:val="id-ID"/>
        </w:rPr>
        <w:t>...........................................</w:t>
      </w:r>
    </w:p>
    <w:p>
      <w:pPr>
        <w:spacing w:before="280" w:after="280" w:line="240" w:lineRule="auto"/>
        <w:jc w:val="both"/>
        <w:rPr>
          <w:rFonts w:ascii="Times New Roman" w:hAnsi="Times New Roman" w:eastAsia="Times New Roman" w:cs="Times New Roman"/>
          <w:sz w:val="24"/>
          <w:szCs w:val="24"/>
        </w:rPr>
      </w:pPr>
    </w:p>
    <w:p>
      <w:pPr>
        <w:spacing w:before="280" w:after="280" w:line="240" w:lineRule="auto"/>
        <w:jc w:val="both"/>
        <w:rPr>
          <w:rFonts w:ascii="Times New Roman" w:hAnsi="Times New Roman" w:eastAsia="Times New Roman" w:cs="Times New Roman"/>
          <w:sz w:val="24"/>
          <w:szCs w:val="24"/>
        </w:rPr>
      </w:pPr>
    </w:p>
    <w:p>
      <w:pPr>
        <w:spacing w:before="280" w:after="280" w:line="240" w:lineRule="auto"/>
        <w:jc w:val="center"/>
        <w:rPr>
          <w:sz w:val="24"/>
          <w:szCs w:val="24"/>
        </w:rPr>
      </w:pPr>
    </w:p>
    <w:p>
      <w:pPr>
        <w:spacing w:before="280" w:after="280" w:line="240" w:lineRule="auto"/>
        <w:jc w:val="center"/>
        <w:rPr>
          <w:sz w:val="24"/>
          <w:szCs w:val="24"/>
        </w:rPr>
      </w:pPr>
    </w:p>
    <w:p>
      <w:pPr>
        <w:spacing w:before="280" w:after="280" w:line="240" w:lineRule="auto"/>
        <w:jc w:val="center"/>
        <w:rPr>
          <w:sz w:val="24"/>
          <w:szCs w:val="24"/>
        </w:rPr>
      </w:pPr>
    </w:p>
    <w:p>
      <w:pPr>
        <w:spacing w:before="280" w:after="280" w:line="240" w:lineRule="auto"/>
        <w:jc w:val="center"/>
        <w:rPr>
          <w:sz w:val="24"/>
          <w:szCs w:val="24"/>
        </w:rPr>
      </w:pPr>
    </w:p>
    <w:p>
      <w:pPr>
        <w:spacing w:before="280" w:after="280" w:line="240" w:lineRule="auto"/>
        <w:jc w:val="center"/>
        <w:rPr>
          <w:sz w:val="24"/>
          <w:szCs w:val="24"/>
        </w:rPr>
      </w:pPr>
    </w:p>
    <w:p>
      <w:pPr>
        <w:spacing w:before="280" w:after="280" w:line="240" w:lineRule="auto"/>
        <w:jc w:val="center"/>
        <w:rPr>
          <w:sz w:val="24"/>
          <w:szCs w:val="24"/>
        </w:rPr>
      </w:pPr>
    </w:p>
    <w:p>
      <w:pPr>
        <w:spacing w:before="280" w:after="280" w:line="240" w:lineRule="auto"/>
        <w:jc w:val="center"/>
        <w:rPr>
          <w:sz w:val="24"/>
          <w:szCs w:val="24"/>
        </w:rPr>
      </w:pPr>
    </w:p>
    <w:p>
      <w:pPr>
        <w:spacing w:before="280" w:after="280" w:line="240" w:lineRule="auto"/>
        <w:jc w:val="center"/>
        <w:rPr>
          <w:sz w:val="24"/>
          <w:szCs w:val="24"/>
        </w:rPr>
      </w:pPr>
    </w:p>
    <w:p>
      <w:pPr>
        <w:spacing w:before="280" w:after="280" w:line="240" w:lineRule="auto"/>
        <w:jc w:val="center"/>
        <w:rPr>
          <w:sz w:val="24"/>
          <w:szCs w:val="24"/>
        </w:rPr>
      </w:pPr>
    </w:p>
    <w:p>
      <w:pPr>
        <w:jc w:val="center"/>
        <w:rPr>
          <w:rFonts w:ascii="Times New Roman" w:hAnsi="Times New Roman" w:eastAsia="Times New Roman" w:cs="Times New Roman"/>
          <w:b/>
          <w:sz w:val="32"/>
          <w:szCs w:val="32"/>
        </w:rPr>
      </w:pPr>
      <w:r>
        <w:rPr>
          <w:rFonts w:ascii="Times New Roman" w:hAnsi="Times New Roman" w:eastAsia="Times New Roman" w:cs="Times New Roman"/>
          <w:b/>
          <w:sz w:val="32"/>
          <w:szCs w:val="32"/>
          <w:rtl w:val="0"/>
        </w:rPr>
        <w:t>DAFTAR ISI</w:t>
      </w:r>
    </w:p>
    <w:p>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Halaman Judul</w:t>
      </w:r>
    </w:p>
    <w:p>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Halaman Pengesahan</w:t>
      </w:r>
    </w:p>
    <w:p>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Kata Pengantar</w:t>
      </w:r>
    </w:p>
    <w:p>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Daftar Isi</w:t>
      </w:r>
    </w:p>
    <w:p>
      <w:pPr>
        <w:spacing w:after="0" w:line="240" w:lineRule="auto"/>
        <w:jc w:val="both"/>
        <w:rPr>
          <w:rFonts w:ascii="Times New Roman" w:hAnsi="Times New Roman" w:eastAsia="Times New Roman" w:cs="Times New Roman"/>
          <w:b/>
          <w:sz w:val="24"/>
          <w:szCs w:val="24"/>
        </w:rPr>
      </w:pPr>
    </w:p>
    <w:p>
      <w:pPr>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tl w:val="0"/>
        </w:rPr>
        <w:t>BAB I PENDAHULUAN</w:t>
      </w:r>
    </w:p>
    <w:p>
      <w:pPr>
        <w:keepNext w:val="0"/>
        <w:keepLines w:val="0"/>
        <w:pageBreakBefore w:val="0"/>
        <w:widowControl/>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1080" w:right="0" w:hanging="36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Latar Belakang</w:t>
      </w:r>
    </w:p>
    <w:p>
      <w:pPr>
        <w:keepNext w:val="0"/>
        <w:keepLines w:val="0"/>
        <w:pageBreakBefore w:val="0"/>
        <w:widowControl/>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1080" w:right="0" w:hanging="36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Maksud dan Tujuan</w:t>
      </w:r>
    </w:p>
    <w:p>
      <w:pPr>
        <w:keepNext w:val="0"/>
        <w:keepLines w:val="0"/>
        <w:pageBreakBefore w:val="0"/>
        <w:widowControl/>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200" w:line="276" w:lineRule="auto"/>
        <w:ind w:left="1080" w:right="0" w:hanging="36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Uraian Tugas dan Fungsi Wali Kelas</w:t>
      </w:r>
    </w:p>
    <w:p>
      <w:pPr>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tl w:val="0"/>
        </w:rPr>
        <w:t>BAB II PROGRAM KERJA WALI KELAS</w:t>
      </w:r>
    </w:p>
    <w:p>
      <w:pPr>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tl w:val="0"/>
        </w:rPr>
        <w:t>BAB III REALISASI PROGRAM KERJA WALI KELAS</w:t>
      </w:r>
    </w:p>
    <w:p>
      <w:pPr>
        <w:keepNext w:val="0"/>
        <w:keepLines w:val="0"/>
        <w:pageBreakBefore w:val="0"/>
        <w:widowControl/>
        <w:numPr>
          <w:ilvl w:val="0"/>
          <w:numId w:val="2"/>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960" w:right="0" w:hanging="36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Jurnal Kegiatan Wali Kelas</w:t>
      </w:r>
    </w:p>
    <w:p>
      <w:pPr>
        <w:keepNext w:val="0"/>
        <w:keepLines w:val="0"/>
        <w:pageBreakBefore w:val="0"/>
        <w:widowControl/>
        <w:numPr>
          <w:ilvl w:val="0"/>
          <w:numId w:val="2"/>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960" w:right="0" w:hanging="36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Jurnal Komunikasi dengan Orang Tua/Wali Peserta Didik</w:t>
      </w:r>
    </w:p>
    <w:p>
      <w:pPr>
        <w:keepNext w:val="0"/>
        <w:keepLines w:val="0"/>
        <w:pageBreakBefore w:val="0"/>
        <w:widowControl/>
        <w:numPr>
          <w:ilvl w:val="0"/>
          <w:numId w:val="2"/>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960" w:right="0" w:hanging="36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Catatan Khusus Pesrta Didik</w:t>
      </w:r>
    </w:p>
    <w:p>
      <w:pPr>
        <w:keepNext w:val="0"/>
        <w:keepLines w:val="0"/>
        <w:pageBreakBefore w:val="0"/>
        <w:widowControl/>
        <w:numPr>
          <w:ilvl w:val="0"/>
          <w:numId w:val="2"/>
        </w:numPr>
        <w:pBdr>
          <w:top w:val="none" w:color="auto" w:sz="0" w:space="0"/>
          <w:left w:val="none" w:color="auto" w:sz="0" w:space="0"/>
          <w:bottom w:val="none" w:color="auto" w:sz="0" w:space="0"/>
          <w:right w:val="none" w:color="auto" w:sz="0" w:space="0"/>
          <w:between w:val="none" w:color="auto" w:sz="0" w:space="0"/>
        </w:pBdr>
        <w:shd w:val="clear" w:fill="auto"/>
        <w:spacing w:before="0" w:after="200" w:line="276" w:lineRule="auto"/>
        <w:ind w:left="960" w:right="0" w:hanging="36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Jurnal Mutasi Peserta Didik</w:t>
      </w:r>
    </w:p>
    <w:p>
      <w:pPr>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tl w:val="0"/>
        </w:rPr>
        <w:t>BAB IV PENUTUP</w:t>
      </w:r>
    </w:p>
    <w:p>
      <w:pPr>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tl w:val="0"/>
        </w:rPr>
        <w:t>Daftar Pustaka</w:t>
      </w:r>
    </w:p>
    <w:p>
      <w:pPr>
        <w:spacing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tl w:val="0"/>
        </w:rPr>
        <w:t xml:space="preserve">Lampiran </w:t>
      </w:r>
    </w:p>
    <w:p>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SK Tugas Tambahan Wali Kelas Semester Genap Tahun 2023-2024</w:t>
      </w:r>
    </w:p>
    <w:p>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Foto</w:t>
      </w:r>
    </w:p>
    <w:p>
      <w:pPr>
        <w:spacing w:after="0" w:line="24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Daftar Nama Siswa Kelas…</w:t>
      </w:r>
    </w:p>
    <w:p>
      <w:pPr>
        <w:jc w:val="both"/>
        <w:rPr>
          <w:rFonts w:ascii="Times New Roman" w:hAnsi="Times New Roman" w:eastAsia="Times New Roman" w:cs="Times New Roman"/>
          <w:b/>
          <w:sz w:val="24"/>
          <w:szCs w:val="24"/>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280" w:after="0" w:line="240" w:lineRule="auto"/>
        <w:ind w:left="426"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26"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26"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26"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26"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26"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26"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26"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26"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26"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26"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26"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26"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26"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26"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26"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26"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26"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26"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26"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26"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r>
        <w:rPr>
          <w:rFonts w:ascii="Times New Roman" w:hAnsi="Times New Roman" w:eastAsia="Times New Roman" w:cs="Times New Roman"/>
          <w:b/>
          <w:i w:val="0"/>
          <w:smallCaps w:val="0"/>
          <w:strike w:val="0"/>
          <w:color w:val="000000"/>
          <w:sz w:val="24"/>
          <w:szCs w:val="24"/>
          <w:u w:val="none"/>
          <w:shd w:val="clear" w:fill="auto"/>
          <w:vertAlign w:val="baseline"/>
          <w:rtl w:val="0"/>
        </w:rPr>
        <w:t>BAB I</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26"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r>
        <w:rPr>
          <w:rFonts w:ascii="Times New Roman" w:hAnsi="Times New Roman" w:eastAsia="Times New Roman" w:cs="Times New Roman"/>
          <w:b/>
          <w:i w:val="0"/>
          <w:smallCaps w:val="0"/>
          <w:strike w:val="0"/>
          <w:color w:val="000000"/>
          <w:sz w:val="24"/>
          <w:szCs w:val="24"/>
          <w:u w:val="none"/>
          <w:shd w:val="clear" w:fill="auto"/>
          <w:vertAlign w:val="baseline"/>
          <w:rtl w:val="0"/>
        </w:rPr>
        <w:t>PENDAHULUAN</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26"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numPr>
          <w:ilvl w:val="0"/>
          <w:numId w:val="3"/>
        </w:numPr>
        <w:pBdr>
          <w:top w:val="none" w:color="auto" w:sz="0" w:space="0"/>
          <w:left w:val="none" w:color="auto" w:sz="0" w:space="0"/>
          <w:bottom w:val="none" w:color="auto" w:sz="0" w:space="0"/>
          <w:right w:val="none" w:color="auto" w:sz="0" w:space="0"/>
          <w:between w:val="none" w:color="auto" w:sz="0" w:space="0"/>
        </w:pBdr>
        <w:shd w:val="clear" w:fill="auto"/>
        <w:spacing w:before="0" w:after="280" w:line="240" w:lineRule="auto"/>
        <w:ind w:left="786" w:right="0" w:hanging="360"/>
        <w:jc w:val="both"/>
        <w:rPr>
          <w:rFonts w:ascii="Times New Roman" w:hAnsi="Times New Roman" w:eastAsia="Times New Roman" w:cs="Times New Roman"/>
          <w:b/>
          <w:i w:val="0"/>
          <w:smallCaps w:val="0"/>
          <w:strike w:val="0"/>
          <w:color w:val="000000"/>
          <w:sz w:val="24"/>
          <w:szCs w:val="24"/>
          <w:u w:val="none"/>
          <w:shd w:val="clear" w:fill="auto"/>
          <w:vertAlign w:val="baseline"/>
        </w:rPr>
      </w:pPr>
      <w:r>
        <w:rPr>
          <w:rFonts w:ascii="Times New Roman" w:hAnsi="Times New Roman" w:eastAsia="Times New Roman" w:cs="Times New Roman"/>
          <w:b/>
          <w:i w:val="0"/>
          <w:smallCaps w:val="0"/>
          <w:strike w:val="0"/>
          <w:color w:val="000000"/>
          <w:sz w:val="24"/>
          <w:szCs w:val="24"/>
          <w:u w:val="none"/>
          <w:shd w:val="clear" w:fill="auto"/>
          <w:vertAlign w:val="baseline"/>
          <w:rtl w:val="0"/>
        </w:rPr>
        <w:t>Latar Belakang</w:t>
      </w:r>
    </w:p>
    <w:p>
      <w:pPr>
        <w:spacing w:after="0" w:line="360" w:lineRule="auto"/>
        <w:ind w:left="851" w:firstLine="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 xml:space="preserve">            Mendasar Permendikbud RI No. 15 Tahun 2018 tentang Pemenuhan Beban Kerja  Guru, Kepala Sekolah dan Pengawas, pasal 6 dinyatakan bahwa salah satu tugas tambahan guru pemenuhan beban  kerja guru adalah wali kelas. Kepala sekolah sebagai pimpinan sekolah memiliki kewenangan menunjuk seorang guru sebagai wali kelas yang merupakan perpanjangan tangan kepala sekolah dalam melaksanakan tugasnya. Wali kelas bertugas menangani kepentingan siswa di kelas sebagai perencana, koordinator, inisiator, supervisor untuk seluruh kegiatan siswa di kelas baik internal maupun eksternal sekolah. Wali kelas dalam pelaksanaan tugas, wajib menyusun laporan pertanggungjawaban kepada kepala sekolah. </w:t>
      </w:r>
    </w:p>
    <w:p>
      <w:pPr>
        <w:spacing w:after="0" w:line="360" w:lineRule="auto"/>
        <w:ind w:left="851" w:firstLine="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 xml:space="preserve">  Mendasar hal tersebut maka Saya menyusun laporan pelaksanaan tugas ttambahan wali kelas semester genap tahun 2023-2024.</w:t>
      </w:r>
    </w:p>
    <w:p>
      <w:pPr>
        <w:spacing w:after="0" w:line="360" w:lineRule="auto"/>
        <w:ind w:left="851" w:firstLine="0"/>
        <w:jc w:val="both"/>
        <w:rPr>
          <w:rFonts w:ascii="Times New Roman" w:hAnsi="Times New Roman" w:eastAsia="Times New Roman" w:cs="Times New Roman"/>
          <w:sz w:val="24"/>
          <w:szCs w:val="24"/>
        </w:rPr>
      </w:pPr>
    </w:p>
    <w:p>
      <w:pPr>
        <w:keepNext w:val="0"/>
        <w:keepLines w:val="0"/>
        <w:pageBreakBefore w:val="0"/>
        <w:widowControl/>
        <w:numPr>
          <w:ilvl w:val="0"/>
          <w:numId w:val="3"/>
        </w:numPr>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786" w:right="0" w:hanging="36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i w:val="0"/>
          <w:smallCaps w:val="0"/>
          <w:strike w:val="0"/>
          <w:color w:val="000000"/>
          <w:sz w:val="24"/>
          <w:szCs w:val="24"/>
          <w:u w:val="none"/>
          <w:shd w:val="clear" w:fill="auto"/>
          <w:vertAlign w:val="baseline"/>
          <w:rtl w:val="0"/>
        </w:rPr>
        <w:t>MAKSUD DAN TUJUAN  PELAPORAN WALI KELAS</w:t>
      </w:r>
    </w:p>
    <w:p>
      <w:pPr>
        <w:spacing w:after="0" w:line="360" w:lineRule="auto"/>
        <w:ind w:left="992" w:firstLine="567"/>
        <w:jc w:val="both"/>
        <w:rPr>
          <w:rFonts w:ascii="Times New Roman" w:hAnsi="Times New Roman" w:eastAsia="Times New Roman" w:cs="Times New Roman"/>
          <w:sz w:val="24"/>
          <w:szCs w:val="24"/>
        </w:rPr>
      </w:pPr>
      <w:r>
        <w:rPr>
          <w:rFonts w:ascii="Times New Roman" w:hAnsi="Times New Roman" w:eastAsia="Times New Roman" w:cs="Times New Roman"/>
          <w:b/>
          <w:sz w:val="24"/>
          <w:szCs w:val="24"/>
          <w:rtl w:val="0"/>
        </w:rPr>
        <w:t> </w:t>
      </w:r>
      <w:r>
        <w:rPr>
          <w:rFonts w:ascii="Times New Roman" w:hAnsi="Times New Roman" w:eastAsia="Times New Roman" w:cs="Times New Roman"/>
          <w:sz w:val="24"/>
          <w:szCs w:val="24"/>
          <w:rtl w:val="0"/>
        </w:rPr>
        <w:t xml:space="preserve">Penyusunan laporam tugas tambahan wali kelas ini disusun dimaksudkan untuk pertanggungjawaban pelaksanaan tugas wali kelas sesuai Surat Keputusan Kepala </w:t>
      </w:r>
      <w:r>
        <w:rPr>
          <w:rFonts w:hint="default" w:ascii="Times New Roman" w:hAnsi="Times New Roman" w:eastAsia="Times New Roman" w:cs="Times New Roman"/>
          <w:sz w:val="24"/>
          <w:szCs w:val="24"/>
          <w:rtl w:val="0"/>
          <w:lang w:val="id-ID"/>
        </w:rPr>
        <w:t>SMPN 2 Benua Lima</w:t>
      </w:r>
      <w:r>
        <w:rPr>
          <w:rFonts w:ascii="Times New Roman" w:hAnsi="Times New Roman" w:eastAsia="Times New Roman" w:cs="Times New Roman"/>
          <w:sz w:val="24"/>
          <w:szCs w:val="24"/>
          <w:rtl w:val="0"/>
        </w:rPr>
        <w:t xml:space="preserve"> No …… tentang Pembagian Tugas Tambahan Guru sebagai Wali Kelas. Dalam laporan ini dipaparkan mengenai seluruh kegiatan pelaksanaan tugas wali kelas ….. selama semester genap tahun 2023-2024 di sekolah  sesuai tupoksi wali kelas yang ditetapkan dalam Mendasar Permendikbud RI No. 15 Tahun 2018 tentang Pemenuhan Beban Kerja  Guru, Kepala Sekolah dan Pengawas </w:t>
      </w:r>
    </w:p>
    <w:p>
      <w:pPr>
        <w:spacing w:after="0" w:line="360" w:lineRule="auto"/>
        <w:ind w:left="992" w:firstLine="567"/>
        <w:jc w:val="both"/>
        <w:rPr>
          <w:rFonts w:ascii="Times New Roman" w:hAnsi="Times New Roman" w:eastAsia="Times New Roman" w:cs="Times New Roman"/>
          <w:sz w:val="24"/>
          <w:szCs w:val="24"/>
        </w:rPr>
      </w:pPr>
    </w:p>
    <w:p>
      <w:pPr>
        <w:keepNext w:val="0"/>
        <w:keepLines w:val="0"/>
        <w:pageBreakBefore w:val="0"/>
        <w:widowControl/>
        <w:numPr>
          <w:ilvl w:val="0"/>
          <w:numId w:val="3"/>
        </w:numPr>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786" w:right="0" w:hanging="360"/>
        <w:jc w:val="both"/>
        <w:rPr>
          <w:rFonts w:ascii="Times New Roman" w:hAnsi="Times New Roman" w:eastAsia="Times New Roman" w:cs="Times New Roman"/>
          <w:b/>
          <w:i w:val="0"/>
          <w:smallCaps w:val="0"/>
          <w:strike w:val="0"/>
          <w:color w:val="000000"/>
          <w:sz w:val="24"/>
          <w:szCs w:val="24"/>
          <w:u w:val="none"/>
          <w:shd w:val="clear" w:fill="auto"/>
          <w:vertAlign w:val="baseline"/>
        </w:rPr>
      </w:pPr>
      <w:r>
        <w:rPr>
          <w:rFonts w:ascii="Times New Roman" w:hAnsi="Times New Roman" w:eastAsia="Times New Roman" w:cs="Times New Roman"/>
          <w:b/>
          <w:i w:val="0"/>
          <w:smallCaps w:val="0"/>
          <w:strike w:val="0"/>
          <w:color w:val="000000"/>
          <w:sz w:val="24"/>
          <w:szCs w:val="24"/>
          <w:u w:val="none"/>
          <w:shd w:val="clear" w:fill="auto"/>
          <w:vertAlign w:val="baseline"/>
          <w:rtl w:val="0"/>
        </w:rPr>
        <w:t>URAIAN TUGAS  DAN FUNGSI WALI KELAS</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851"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Mendasar Permendikbud RI No. 15 Tahun 2018 tentang Pemenuhan Beban Kerja  Guru, Kepala Sekolah dan Pengawas, ruang lingkup tugas wali kelas adalah </w:t>
      </w:r>
    </w:p>
    <w:p>
      <w:pPr>
        <w:keepNext w:val="0"/>
        <w:keepLines w:val="0"/>
        <w:pageBreakBefore w:val="0"/>
        <w:widowControl/>
        <w:numPr>
          <w:ilvl w:val="0"/>
          <w:numId w:val="4"/>
        </w:numPr>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997" w:right="0" w:hanging="4"/>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Mengelola kelas yang menjadi  tanggungjawabnya;</w:t>
      </w:r>
    </w:p>
    <w:p>
      <w:pPr>
        <w:keepNext w:val="0"/>
        <w:keepLines w:val="0"/>
        <w:pageBreakBefore w:val="0"/>
        <w:widowControl/>
        <w:numPr>
          <w:ilvl w:val="0"/>
          <w:numId w:val="4"/>
        </w:numPr>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997" w:right="0" w:hanging="4"/>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Menyelenggarakan administrasi  kelas</w:t>
      </w:r>
    </w:p>
    <w:p>
      <w:pPr>
        <w:keepNext w:val="0"/>
        <w:keepLines w:val="0"/>
        <w:pageBreakBefore w:val="0"/>
        <w:widowControl/>
        <w:numPr>
          <w:ilvl w:val="0"/>
          <w:numId w:val="4"/>
        </w:numPr>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997" w:right="0" w:hanging="4"/>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Menyusun</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ab/>
      </w:r>
      <w:r>
        <w:rPr>
          <w:rFonts w:ascii="Times New Roman" w:hAnsi="Times New Roman" w:eastAsia="Times New Roman" w:cs="Times New Roman"/>
          <w:b w:val="0"/>
          <w:i w:val="0"/>
          <w:smallCaps w:val="0"/>
          <w:strike w:val="0"/>
          <w:color w:val="000000"/>
          <w:sz w:val="24"/>
          <w:szCs w:val="24"/>
          <w:u w:val="none"/>
          <w:shd w:val="clear" w:fill="auto"/>
          <w:vertAlign w:val="baseline"/>
          <w:rtl w:val="0"/>
        </w:rPr>
        <w:t>dan</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ab/>
      </w:r>
      <w:r>
        <w:rPr>
          <w:rFonts w:ascii="Times New Roman" w:hAnsi="Times New Roman" w:eastAsia="Times New Roman" w:cs="Times New Roman"/>
          <w:b w:val="0"/>
          <w:i w:val="0"/>
          <w:smallCaps w:val="0"/>
          <w:strike w:val="0"/>
          <w:color w:val="000000"/>
          <w:sz w:val="24"/>
          <w:szCs w:val="24"/>
          <w:u w:val="none"/>
          <w:shd w:val="clear" w:fill="auto"/>
          <w:vertAlign w:val="baseline"/>
          <w:rtl w:val="0"/>
        </w:rPr>
        <w:t>melaporkan  kemajuan belajar peserta didik;</w:t>
      </w:r>
    </w:p>
    <w:p>
      <w:pPr>
        <w:keepNext w:val="0"/>
        <w:keepLines w:val="0"/>
        <w:pageBreakBefore w:val="0"/>
        <w:widowControl/>
        <w:numPr>
          <w:ilvl w:val="0"/>
          <w:numId w:val="4"/>
        </w:numPr>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997" w:right="0" w:hanging="4"/>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Membuat</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ab/>
      </w:r>
      <w:r>
        <w:rPr>
          <w:rFonts w:ascii="Times New Roman" w:hAnsi="Times New Roman" w:eastAsia="Times New Roman" w:cs="Times New Roman"/>
          <w:b w:val="0"/>
          <w:i w:val="0"/>
          <w:smallCaps w:val="0"/>
          <w:strike w:val="0"/>
          <w:color w:val="000000"/>
          <w:sz w:val="24"/>
          <w:szCs w:val="24"/>
          <w:u w:val="none"/>
          <w:shd w:val="clear" w:fill="auto"/>
          <w:vertAlign w:val="baseline"/>
          <w:rtl w:val="0"/>
        </w:rPr>
        <w:t>catatan</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ab/>
      </w:r>
      <w:r>
        <w:rPr>
          <w:rFonts w:ascii="Times New Roman" w:hAnsi="Times New Roman" w:eastAsia="Times New Roman" w:cs="Times New Roman"/>
          <w:b w:val="0"/>
          <w:i w:val="0"/>
          <w:smallCaps w:val="0"/>
          <w:strike w:val="0"/>
          <w:color w:val="000000"/>
          <w:sz w:val="24"/>
          <w:szCs w:val="24"/>
          <w:u w:val="none"/>
          <w:shd w:val="clear" w:fill="auto"/>
          <w:vertAlign w:val="baseline"/>
          <w:rtl w:val="0"/>
        </w:rPr>
        <w:t>khusus tentang peserta didik;</w:t>
      </w:r>
    </w:p>
    <w:p>
      <w:pPr>
        <w:keepNext w:val="0"/>
        <w:keepLines w:val="0"/>
        <w:pageBreakBefore w:val="0"/>
        <w:widowControl/>
        <w:numPr>
          <w:ilvl w:val="0"/>
          <w:numId w:val="4"/>
        </w:numPr>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997" w:right="0" w:hanging="4"/>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Mencatat mutasi peserta didik;</w:t>
      </w:r>
    </w:p>
    <w:p>
      <w:pPr>
        <w:keepNext w:val="0"/>
        <w:keepLines w:val="0"/>
        <w:pageBreakBefore w:val="0"/>
        <w:widowControl/>
        <w:numPr>
          <w:ilvl w:val="0"/>
          <w:numId w:val="4"/>
        </w:numPr>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997" w:right="0" w:hanging="4"/>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Berinteraksi</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ab/>
      </w:r>
      <w:r>
        <w:rPr>
          <w:rFonts w:ascii="Times New Roman" w:hAnsi="Times New Roman" w:eastAsia="Times New Roman" w:cs="Times New Roman"/>
          <w:b w:val="0"/>
          <w:i w:val="0"/>
          <w:smallCaps w:val="0"/>
          <w:strike w:val="0"/>
          <w:color w:val="000000"/>
          <w:sz w:val="24"/>
          <w:szCs w:val="24"/>
          <w:u w:val="none"/>
          <w:shd w:val="clear" w:fill="auto"/>
          <w:vertAlign w:val="baseline"/>
          <w:rtl w:val="0"/>
        </w:rPr>
        <w:t>dengan orang tua/wali peserta didik;</w:t>
      </w:r>
    </w:p>
    <w:p>
      <w:pPr>
        <w:keepNext w:val="0"/>
        <w:keepLines w:val="0"/>
        <w:pageBreakBefore w:val="0"/>
        <w:widowControl/>
        <w:numPr>
          <w:ilvl w:val="0"/>
          <w:numId w:val="4"/>
        </w:numPr>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997" w:right="0" w:hanging="4"/>
        <w:jc w:val="both"/>
        <w:rPr>
          <w:rFonts w:ascii="Times New Roman" w:hAnsi="Times New Roman" w:eastAsia="Times New Roman" w:cs="Times New Roman"/>
          <w:b w:val="0"/>
          <w:i w:val="0"/>
          <w:smallCaps w:val="0"/>
          <w:strike w:val="0"/>
          <w:color w:val="000000"/>
          <w:sz w:val="24"/>
          <w:szCs w:val="24"/>
          <w:u w:val="none"/>
          <w:shd w:val="clear" w:fill="auto"/>
          <w:vertAlign w:val="baseline"/>
        </w:rPr>
        <w:sectPr>
          <w:headerReference r:id="rId6" w:type="first"/>
          <w:footerReference r:id="rId7" w:type="first"/>
          <w:headerReference r:id="rId5" w:type="default"/>
          <w:pgSz w:w="12242" w:h="18711"/>
          <w:pgMar w:top="1699" w:right="1440" w:bottom="2606" w:left="1584" w:header="706" w:footer="706" w:gutter="0"/>
          <w:pgNumType w:start="1"/>
          <w:cols w:space="720" w:num="1"/>
        </w:sect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Mengisi</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ab/>
      </w:r>
      <w:r>
        <w:rPr>
          <w:rFonts w:ascii="Times New Roman" w:hAnsi="Times New Roman" w:eastAsia="Times New Roman" w:cs="Times New Roman"/>
          <w:b w:val="0"/>
          <w:i w:val="0"/>
          <w:smallCaps w:val="0"/>
          <w:strike w:val="0"/>
          <w:color w:val="000000"/>
          <w:sz w:val="24"/>
          <w:szCs w:val="24"/>
          <w:u w:val="none"/>
          <w:shd w:val="clear" w:fill="auto"/>
          <w:vertAlign w:val="baseline"/>
          <w:rtl w:val="0"/>
        </w:rPr>
        <w:t>dan</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ab/>
      </w:r>
      <w:r>
        <w:rPr>
          <w:rFonts w:ascii="Times New Roman" w:hAnsi="Times New Roman" w:eastAsia="Times New Roman" w:cs="Times New Roman"/>
          <w:b w:val="0"/>
          <w:i w:val="0"/>
          <w:smallCaps w:val="0"/>
          <w:strike w:val="0"/>
          <w:color w:val="000000"/>
          <w:sz w:val="24"/>
          <w:szCs w:val="24"/>
          <w:u w:val="none"/>
          <w:shd w:val="clear" w:fill="auto"/>
          <w:vertAlign w:val="baseline"/>
          <w:rtl w:val="0"/>
        </w:rPr>
        <w:t>membagi</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ab/>
      </w:r>
      <w:r>
        <w:rPr>
          <w:rFonts w:ascii="Times New Roman" w:hAnsi="Times New Roman" w:eastAsia="Times New Roman" w:cs="Times New Roman"/>
          <w:b w:val="0"/>
          <w:i w:val="0"/>
          <w:smallCaps w:val="0"/>
          <w:strike w:val="0"/>
          <w:color w:val="000000"/>
          <w:sz w:val="24"/>
          <w:szCs w:val="24"/>
          <w:u w:val="none"/>
          <w:shd w:val="clear" w:fill="auto"/>
          <w:vertAlign w:val="baseline"/>
          <w:rtl w:val="0"/>
        </w:rPr>
        <w:t>buku laporan penilaian hasil belajar</w:t>
      </w:r>
    </w:p>
    <w:p>
      <w:pPr>
        <w:tabs>
          <w:tab w:val="left" w:pos="426"/>
        </w:tabs>
        <w:spacing w:after="0" w:line="24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tl w:val="0"/>
        </w:rPr>
        <w:t>BAB II</w:t>
      </w:r>
    </w:p>
    <w:p>
      <w:pPr>
        <w:tabs>
          <w:tab w:val="left" w:pos="426"/>
        </w:tabs>
        <w:spacing w:after="0" w:line="24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tl w:val="0"/>
        </w:rPr>
        <w:t>PROGRAM KERJA WALI KELAS ..</w:t>
      </w:r>
    </w:p>
    <w:p>
      <w:pPr>
        <w:tabs>
          <w:tab w:val="left" w:pos="426"/>
        </w:tabs>
        <w:spacing w:after="0" w:line="24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tl w:val="0"/>
        </w:rPr>
        <w:t xml:space="preserve">SEMESTER GENAP TAHUN PELAJARAN 2023-2024 </w:t>
      </w:r>
    </w:p>
    <w:p>
      <w:pPr>
        <w:tabs>
          <w:tab w:val="left" w:pos="426"/>
        </w:tabs>
        <w:spacing w:after="0" w:line="360" w:lineRule="auto"/>
        <w:jc w:val="center"/>
        <w:rPr>
          <w:rFonts w:ascii="Times New Roman" w:hAnsi="Times New Roman" w:eastAsia="Times New Roman" w:cs="Times New Roman"/>
          <w:b/>
          <w:sz w:val="24"/>
          <w:szCs w:val="24"/>
        </w:rPr>
      </w:pPr>
    </w:p>
    <w:tbl>
      <w:tblPr>
        <w:tblStyle w:val="24"/>
        <w:tblW w:w="14618"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5"/>
        <w:gridCol w:w="6379"/>
        <w:gridCol w:w="1418"/>
        <w:gridCol w:w="1559"/>
        <w:gridCol w:w="1276"/>
        <w:gridCol w:w="992"/>
        <w:gridCol w:w="1134"/>
        <w:gridCol w:w="11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vMerge w:val="restart"/>
          </w:tcPr>
          <w:p>
            <w:pPr>
              <w:tabs>
                <w:tab w:val="left" w:pos="426"/>
              </w:tabs>
              <w:spacing w:after="0" w:line="36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tl w:val="0"/>
              </w:rPr>
              <w:t>NO</w:t>
            </w:r>
          </w:p>
        </w:tc>
        <w:tc>
          <w:tcPr>
            <w:vMerge w:val="restart"/>
          </w:tcPr>
          <w:p>
            <w:pPr>
              <w:tabs>
                <w:tab w:val="left" w:pos="426"/>
              </w:tabs>
              <w:spacing w:after="0" w:line="36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tl w:val="0"/>
              </w:rPr>
              <w:t>JENIS KEGIATAN</w:t>
            </w:r>
          </w:p>
        </w:tc>
        <w:tc>
          <w:tcPr>
            <w:gridSpan w:val="6"/>
          </w:tcPr>
          <w:p>
            <w:pPr>
              <w:tabs>
                <w:tab w:val="left" w:pos="426"/>
              </w:tabs>
              <w:spacing w:after="0" w:line="36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tl w:val="0"/>
              </w:rPr>
              <w:t>RENCANA BULAN JANUARI  TAHUN 2024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vMerge w:val="continue"/>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Times New Roman" w:cs="Times New Roman"/>
                <w:b/>
                <w:sz w:val="24"/>
                <w:szCs w:val="24"/>
              </w:rPr>
            </w:pPr>
          </w:p>
        </w:tc>
        <w:tc>
          <w:tcPr>
            <w:vMerge w:val="continue"/>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Times New Roman" w:cs="Times New Roman"/>
                <w:b/>
                <w:sz w:val="24"/>
                <w:szCs w:val="24"/>
              </w:rPr>
            </w:pPr>
          </w:p>
        </w:tc>
        <w:tc>
          <w:p>
            <w:pPr>
              <w:tabs>
                <w:tab w:val="left" w:pos="426"/>
              </w:tabs>
              <w:spacing w:after="0" w:line="36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JANUARI</w:t>
            </w:r>
          </w:p>
        </w:tc>
        <w:tc>
          <w:p>
            <w:pPr>
              <w:tabs>
                <w:tab w:val="left" w:pos="426"/>
              </w:tabs>
              <w:spacing w:after="0" w:line="36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FEBRUARI</w:t>
            </w:r>
          </w:p>
        </w:tc>
        <w:tc>
          <w:p>
            <w:pPr>
              <w:tabs>
                <w:tab w:val="left" w:pos="426"/>
              </w:tabs>
              <w:spacing w:after="0" w:line="36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MARET</w:t>
            </w:r>
          </w:p>
        </w:tc>
        <w:tc>
          <w:p>
            <w:pPr>
              <w:tabs>
                <w:tab w:val="left" w:pos="426"/>
              </w:tabs>
              <w:spacing w:after="0" w:line="36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APRIL</w:t>
            </w:r>
          </w:p>
        </w:tc>
        <w:tc>
          <w:p>
            <w:pPr>
              <w:tabs>
                <w:tab w:val="left" w:pos="426"/>
              </w:tabs>
              <w:spacing w:after="0" w:line="36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MEI</w:t>
            </w:r>
          </w:p>
        </w:tc>
        <w:tc>
          <w:p>
            <w:pPr>
              <w:tabs>
                <w:tab w:val="left" w:pos="426"/>
              </w:tabs>
              <w:spacing w:after="0" w:line="36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JUNI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p>
            <w:pPr>
              <w:tabs>
                <w:tab w:val="left" w:pos="426"/>
              </w:tabs>
              <w:spacing w:after="0" w:line="36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tl w:val="0"/>
              </w:rPr>
              <w:t>1</w:t>
            </w:r>
          </w:p>
        </w:tc>
        <w:tc>
          <w:p>
            <w:pPr>
              <w:tabs>
                <w:tab w:val="left" w:pos="426"/>
              </w:tabs>
              <w:spacing w:after="0" w:line="36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 xml:space="preserve">Mengelola kelas </w:t>
            </w:r>
          </w:p>
        </w:tc>
        <w:tc>
          <w:p>
            <w:pPr>
              <w:tabs>
                <w:tab w:val="left" w:pos="426"/>
              </w:tabs>
              <w:spacing w:after="0" w:line="36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V</w:t>
            </w:r>
          </w:p>
        </w:tc>
        <w:tc>
          <w:p>
            <w:pPr>
              <w:spacing w:after="0" w:line="240" w:lineRule="auto"/>
              <w:jc w:val="center"/>
            </w:pPr>
            <w:r>
              <w:rPr>
                <w:rFonts w:ascii="Times New Roman" w:hAnsi="Times New Roman" w:eastAsia="Times New Roman" w:cs="Times New Roman"/>
                <w:sz w:val="24"/>
                <w:szCs w:val="24"/>
                <w:rtl w:val="0"/>
              </w:rPr>
              <w:t>V</w:t>
            </w:r>
          </w:p>
        </w:tc>
        <w:tc>
          <w:p>
            <w:pPr>
              <w:spacing w:after="0" w:line="240" w:lineRule="auto"/>
              <w:jc w:val="center"/>
            </w:pPr>
            <w:r>
              <w:rPr>
                <w:rFonts w:ascii="Times New Roman" w:hAnsi="Times New Roman" w:eastAsia="Times New Roman" w:cs="Times New Roman"/>
                <w:sz w:val="24"/>
                <w:szCs w:val="24"/>
                <w:rtl w:val="0"/>
              </w:rPr>
              <w:t>V</w:t>
            </w:r>
          </w:p>
        </w:tc>
        <w:tc>
          <w:p>
            <w:pPr>
              <w:spacing w:after="0" w:line="240" w:lineRule="auto"/>
              <w:jc w:val="center"/>
            </w:pPr>
            <w:r>
              <w:rPr>
                <w:rFonts w:ascii="Times New Roman" w:hAnsi="Times New Roman" w:eastAsia="Times New Roman" w:cs="Times New Roman"/>
                <w:sz w:val="24"/>
                <w:szCs w:val="24"/>
                <w:rtl w:val="0"/>
              </w:rPr>
              <w:t>V</w:t>
            </w:r>
          </w:p>
        </w:tc>
        <w:tc>
          <w:p>
            <w:pPr>
              <w:spacing w:after="0" w:line="240" w:lineRule="auto"/>
              <w:jc w:val="center"/>
            </w:pPr>
            <w:r>
              <w:rPr>
                <w:rFonts w:ascii="Times New Roman" w:hAnsi="Times New Roman" w:eastAsia="Times New Roman" w:cs="Times New Roman"/>
                <w:sz w:val="24"/>
                <w:szCs w:val="24"/>
                <w:rtl w:val="0"/>
              </w:rPr>
              <w:t>V</w:t>
            </w:r>
          </w:p>
        </w:tc>
        <w:tc>
          <w:p>
            <w:pPr>
              <w:spacing w:after="0" w:line="240" w:lineRule="auto"/>
              <w:jc w:val="center"/>
            </w:pPr>
            <w:r>
              <w:rPr>
                <w:rFonts w:ascii="Times New Roman" w:hAnsi="Times New Roman" w:eastAsia="Times New Roman" w:cs="Times New Roman"/>
                <w:sz w:val="24"/>
                <w:szCs w:val="24"/>
                <w:rtl w:val="0"/>
              </w:rPr>
              <w:t>V</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p>
            <w:pPr>
              <w:tabs>
                <w:tab w:val="left" w:pos="426"/>
              </w:tabs>
              <w:spacing w:after="0" w:line="36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tl w:val="0"/>
              </w:rPr>
              <w:t>2</w:t>
            </w:r>
          </w:p>
        </w:tc>
        <w:tc>
          <w:p>
            <w:pPr>
              <w:tabs>
                <w:tab w:val="left" w:pos="426"/>
              </w:tabs>
              <w:spacing w:after="0" w:line="36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Menyelenggarakan administrasi   kelas</w:t>
            </w:r>
          </w:p>
        </w:tc>
        <w:tc>
          <w:p>
            <w:pPr>
              <w:spacing w:after="0" w:line="240" w:lineRule="auto"/>
              <w:jc w:val="center"/>
            </w:pPr>
            <w:r>
              <w:rPr>
                <w:rFonts w:ascii="Times New Roman" w:hAnsi="Times New Roman" w:eastAsia="Times New Roman" w:cs="Times New Roman"/>
                <w:sz w:val="24"/>
                <w:szCs w:val="24"/>
                <w:rtl w:val="0"/>
              </w:rPr>
              <w:t>V</w:t>
            </w:r>
          </w:p>
        </w:tc>
        <w:tc>
          <w:p>
            <w:pPr>
              <w:spacing w:after="0" w:line="240" w:lineRule="auto"/>
              <w:jc w:val="center"/>
            </w:pPr>
            <w:r>
              <w:rPr>
                <w:rFonts w:ascii="Times New Roman" w:hAnsi="Times New Roman" w:eastAsia="Times New Roman" w:cs="Times New Roman"/>
                <w:sz w:val="24"/>
                <w:szCs w:val="24"/>
                <w:rtl w:val="0"/>
              </w:rPr>
              <w:t>V</w:t>
            </w:r>
          </w:p>
        </w:tc>
        <w:tc>
          <w:p>
            <w:pPr>
              <w:spacing w:after="0" w:line="240" w:lineRule="auto"/>
              <w:jc w:val="center"/>
            </w:pPr>
            <w:r>
              <w:rPr>
                <w:rFonts w:ascii="Times New Roman" w:hAnsi="Times New Roman" w:eastAsia="Times New Roman" w:cs="Times New Roman"/>
                <w:sz w:val="24"/>
                <w:szCs w:val="24"/>
                <w:rtl w:val="0"/>
              </w:rPr>
              <w:t>V</w:t>
            </w:r>
          </w:p>
        </w:tc>
        <w:tc>
          <w:p>
            <w:pPr>
              <w:spacing w:after="0" w:line="240" w:lineRule="auto"/>
              <w:jc w:val="center"/>
            </w:pPr>
            <w:r>
              <w:rPr>
                <w:rFonts w:ascii="Times New Roman" w:hAnsi="Times New Roman" w:eastAsia="Times New Roman" w:cs="Times New Roman"/>
                <w:sz w:val="24"/>
                <w:szCs w:val="24"/>
                <w:rtl w:val="0"/>
              </w:rPr>
              <w:t>V</w:t>
            </w:r>
          </w:p>
        </w:tc>
        <w:tc>
          <w:p>
            <w:pPr>
              <w:spacing w:after="0" w:line="240" w:lineRule="auto"/>
              <w:jc w:val="center"/>
            </w:pPr>
            <w:r>
              <w:rPr>
                <w:rFonts w:ascii="Times New Roman" w:hAnsi="Times New Roman" w:eastAsia="Times New Roman" w:cs="Times New Roman"/>
                <w:sz w:val="24"/>
                <w:szCs w:val="24"/>
                <w:rtl w:val="0"/>
              </w:rPr>
              <w:t>V</w:t>
            </w:r>
          </w:p>
        </w:tc>
        <w:tc>
          <w:p>
            <w:pPr>
              <w:spacing w:after="0" w:line="240" w:lineRule="auto"/>
              <w:jc w:val="center"/>
            </w:pPr>
            <w:r>
              <w:rPr>
                <w:rFonts w:ascii="Times New Roman" w:hAnsi="Times New Roman" w:eastAsia="Times New Roman" w:cs="Times New Roman"/>
                <w:sz w:val="24"/>
                <w:szCs w:val="24"/>
                <w:rtl w:val="0"/>
              </w:rPr>
              <w:t>V</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p>
            <w:pPr>
              <w:tabs>
                <w:tab w:val="left" w:pos="426"/>
              </w:tabs>
              <w:spacing w:after="0" w:line="36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tl w:val="0"/>
              </w:rPr>
              <w:t>3</w:t>
            </w:r>
          </w:p>
        </w:tc>
        <w:tc>
          <w:p>
            <w:pPr>
              <w:tabs>
                <w:tab w:val="left" w:pos="426"/>
              </w:tabs>
              <w:spacing w:after="0" w:line="360" w:lineRule="auto"/>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tl w:val="0"/>
              </w:rPr>
              <w:t>Berinteraksi</w:t>
            </w:r>
            <w:r>
              <w:rPr>
                <w:rFonts w:ascii="Times New Roman" w:hAnsi="Times New Roman" w:eastAsia="Times New Roman" w:cs="Times New Roman"/>
                <w:b/>
                <w:sz w:val="24"/>
                <w:szCs w:val="24"/>
                <w:rtl w:val="0"/>
              </w:rPr>
              <w:tab/>
            </w:r>
            <w:r>
              <w:rPr>
                <w:rFonts w:ascii="Times New Roman" w:hAnsi="Times New Roman" w:eastAsia="Times New Roman" w:cs="Times New Roman"/>
                <w:b/>
                <w:sz w:val="24"/>
                <w:szCs w:val="24"/>
                <w:rtl w:val="0"/>
              </w:rPr>
              <w:t xml:space="preserve">dengan orang  tua/wali peserta didik </w:t>
            </w:r>
          </w:p>
        </w:tc>
        <w:tc>
          <w:p>
            <w:pPr>
              <w:spacing w:after="0" w:line="240" w:lineRule="auto"/>
              <w:jc w:val="center"/>
            </w:pPr>
            <w:r>
              <w:rPr>
                <w:rFonts w:ascii="Times New Roman" w:hAnsi="Times New Roman" w:eastAsia="Times New Roman" w:cs="Times New Roman"/>
                <w:sz w:val="24"/>
                <w:szCs w:val="24"/>
                <w:rtl w:val="0"/>
              </w:rPr>
              <w:t>V</w:t>
            </w:r>
          </w:p>
        </w:tc>
        <w:tc>
          <w:p>
            <w:pPr>
              <w:spacing w:after="0" w:line="240" w:lineRule="auto"/>
              <w:jc w:val="center"/>
            </w:pPr>
            <w:r>
              <w:rPr>
                <w:rFonts w:ascii="Times New Roman" w:hAnsi="Times New Roman" w:eastAsia="Times New Roman" w:cs="Times New Roman"/>
                <w:sz w:val="24"/>
                <w:szCs w:val="24"/>
                <w:rtl w:val="0"/>
              </w:rPr>
              <w:t>V</w:t>
            </w:r>
          </w:p>
        </w:tc>
        <w:tc>
          <w:p>
            <w:pPr>
              <w:spacing w:after="0" w:line="240" w:lineRule="auto"/>
              <w:jc w:val="center"/>
            </w:pPr>
            <w:r>
              <w:rPr>
                <w:rFonts w:ascii="Times New Roman" w:hAnsi="Times New Roman" w:eastAsia="Times New Roman" w:cs="Times New Roman"/>
                <w:sz w:val="24"/>
                <w:szCs w:val="24"/>
                <w:rtl w:val="0"/>
              </w:rPr>
              <w:t>V</w:t>
            </w:r>
          </w:p>
        </w:tc>
        <w:tc>
          <w:p>
            <w:pPr>
              <w:spacing w:after="0" w:line="240" w:lineRule="auto"/>
              <w:jc w:val="center"/>
            </w:pPr>
            <w:r>
              <w:rPr>
                <w:rFonts w:ascii="Times New Roman" w:hAnsi="Times New Roman" w:eastAsia="Times New Roman" w:cs="Times New Roman"/>
                <w:sz w:val="24"/>
                <w:szCs w:val="24"/>
                <w:rtl w:val="0"/>
              </w:rPr>
              <w:t>V</w:t>
            </w:r>
          </w:p>
        </w:tc>
        <w:tc>
          <w:p>
            <w:pPr>
              <w:spacing w:after="0" w:line="240" w:lineRule="auto"/>
              <w:jc w:val="center"/>
            </w:pPr>
            <w:r>
              <w:rPr>
                <w:rFonts w:ascii="Times New Roman" w:hAnsi="Times New Roman" w:eastAsia="Times New Roman" w:cs="Times New Roman"/>
                <w:sz w:val="24"/>
                <w:szCs w:val="24"/>
                <w:rtl w:val="0"/>
              </w:rPr>
              <w:t>V</w:t>
            </w:r>
          </w:p>
        </w:tc>
        <w:tc>
          <w:p>
            <w:pPr>
              <w:spacing w:after="0" w:line="240" w:lineRule="auto"/>
              <w:jc w:val="center"/>
            </w:pPr>
            <w:r>
              <w:rPr>
                <w:rFonts w:ascii="Times New Roman" w:hAnsi="Times New Roman" w:eastAsia="Times New Roman" w:cs="Times New Roman"/>
                <w:sz w:val="24"/>
                <w:szCs w:val="24"/>
                <w:rtl w:val="0"/>
              </w:rPr>
              <w:t>V</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p>
            <w:pPr>
              <w:tabs>
                <w:tab w:val="left" w:pos="426"/>
              </w:tabs>
              <w:spacing w:after="0" w:line="36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tl w:val="0"/>
              </w:rPr>
              <w:t>4</w:t>
            </w:r>
          </w:p>
        </w:tc>
        <w:tc>
          <w:p>
            <w:pPr>
              <w:tabs>
                <w:tab w:val="left" w:pos="426"/>
              </w:tabs>
              <w:spacing w:after="0" w:line="360" w:lineRule="auto"/>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tl w:val="0"/>
              </w:rPr>
              <w:t>Membuat catatan khusus tentang peserta didik;</w:t>
            </w:r>
          </w:p>
        </w:tc>
        <w:tc>
          <w:p>
            <w:pPr>
              <w:spacing w:after="0" w:line="240" w:lineRule="auto"/>
              <w:jc w:val="center"/>
            </w:pPr>
            <w:r>
              <w:rPr>
                <w:rFonts w:ascii="Times New Roman" w:hAnsi="Times New Roman" w:eastAsia="Times New Roman" w:cs="Times New Roman"/>
                <w:sz w:val="24"/>
                <w:szCs w:val="24"/>
                <w:rtl w:val="0"/>
              </w:rPr>
              <w:t>V</w:t>
            </w:r>
          </w:p>
        </w:tc>
        <w:tc>
          <w:p>
            <w:pPr>
              <w:spacing w:after="0" w:line="240" w:lineRule="auto"/>
              <w:jc w:val="center"/>
            </w:pPr>
            <w:r>
              <w:rPr>
                <w:rFonts w:ascii="Times New Roman" w:hAnsi="Times New Roman" w:eastAsia="Times New Roman" w:cs="Times New Roman"/>
                <w:sz w:val="24"/>
                <w:szCs w:val="24"/>
                <w:rtl w:val="0"/>
              </w:rPr>
              <w:t>V</w:t>
            </w:r>
          </w:p>
        </w:tc>
        <w:tc>
          <w:p>
            <w:pPr>
              <w:spacing w:after="0" w:line="240" w:lineRule="auto"/>
              <w:jc w:val="center"/>
            </w:pPr>
            <w:r>
              <w:rPr>
                <w:rFonts w:ascii="Times New Roman" w:hAnsi="Times New Roman" w:eastAsia="Times New Roman" w:cs="Times New Roman"/>
                <w:sz w:val="24"/>
                <w:szCs w:val="24"/>
                <w:rtl w:val="0"/>
              </w:rPr>
              <w:t>V</w:t>
            </w:r>
          </w:p>
        </w:tc>
        <w:tc>
          <w:p>
            <w:pPr>
              <w:spacing w:after="0" w:line="240" w:lineRule="auto"/>
              <w:jc w:val="center"/>
            </w:pPr>
            <w:r>
              <w:rPr>
                <w:rFonts w:ascii="Times New Roman" w:hAnsi="Times New Roman" w:eastAsia="Times New Roman" w:cs="Times New Roman"/>
                <w:sz w:val="24"/>
                <w:szCs w:val="24"/>
                <w:rtl w:val="0"/>
              </w:rPr>
              <w:t>V</w:t>
            </w:r>
          </w:p>
        </w:tc>
        <w:tc>
          <w:p>
            <w:pPr>
              <w:spacing w:after="0" w:line="240" w:lineRule="auto"/>
              <w:jc w:val="center"/>
            </w:pPr>
            <w:r>
              <w:rPr>
                <w:rFonts w:ascii="Times New Roman" w:hAnsi="Times New Roman" w:eastAsia="Times New Roman" w:cs="Times New Roman"/>
                <w:sz w:val="24"/>
                <w:szCs w:val="24"/>
                <w:rtl w:val="0"/>
              </w:rPr>
              <w:t>V</w:t>
            </w:r>
          </w:p>
        </w:tc>
        <w:tc>
          <w:p>
            <w:pPr>
              <w:spacing w:after="0" w:line="240" w:lineRule="auto"/>
              <w:jc w:val="center"/>
            </w:pPr>
            <w:r>
              <w:rPr>
                <w:rFonts w:ascii="Times New Roman" w:hAnsi="Times New Roman" w:eastAsia="Times New Roman" w:cs="Times New Roman"/>
                <w:sz w:val="24"/>
                <w:szCs w:val="24"/>
                <w:rtl w:val="0"/>
              </w:rPr>
              <w:t>V</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p>
            <w:pPr>
              <w:tabs>
                <w:tab w:val="left" w:pos="426"/>
              </w:tabs>
              <w:spacing w:after="0" w:line="36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tl w:val="0"/>
              </w:rPr>
              <w:t>5</w:t>
            </w:r>
          </w:p>
        </w:tc>
        <w:tc>
          <w:p>
            <w:pPr>
              <w:tabs>
                <w:tab w:val="left" w:pos="426"/>
              </w:tabs>
              <w:spacing w:after="0" w:line="360" w:lineRule="auto"/>
              <w:jc w:val="both"/>
              <w:rPr>
                <w:rFonts w:ascii="Times New Roman" w:hAnsi="Times New Roman" w:eastAsia="Times New Roman" w:cs="Times New Roman"/>
                <w:b/>
                <w:sz w:val="24"/>
                <w:szCs w:val="24"/>
              </w:rPr>
            </w:pPr>
            <w:r>
              <w:rPr>
                <w:rFonts w:ascii="Times New Roman" w:hAnsi="Times New Roman" w:eastAsia="Times New Roman" w:cs="Times New Roman"/>
                <w:b/>
                <w:sz w:val="24"/>
                <w:szCs w:val="24"/>
                <w:rtl w:val="0"/>
              </w:rPr>
              <w:t>Mencatat mutasi peserta didik</w:t>
            </w:r>
          </w:p>
        </w:tc>
        <w:tc>
          <w:p>
            <w:pPr>
              <w:tabs>
                <w:tab w:val="left" w:pos="426"/>
              </w:tabs>
              <w:spacing w:after="0" w:line="360" w:lineRule="auto"/>
              <w:jc w:val="center"/>
              <w:rPr>
                <w:rFonts w:ascii="Times New Roman" w:hAnsi="Times New Roman" w:eastAsia="Times New Roman" w:cs="Times New Roman"/>
                <w:sz w:val="24"/>
                <w:szCs w:val="24"/>
              </w:rPr>
            </w:pPr>
          </w:p>
        </w:tc>
        <w:tc>
          <w:p>
            <w:pPr>
              <w:tabs>
                <w:tab w:val="left" w:pos="426"/>
              </w:tabs>
              <w:spacing w:after="0" w:line="360" w:lineRule="auto"/>
              <w:jc w:val="center"/>
              <w:rPr>
                <w:rFonts w:ascii="Times New Roman" w:hAnsi="Times New Roman" w:eastAsia="Times New Roman" w:cs="Times New Roman"/>
                <w:sz w:val="24"/>
                <w:szCs w:val="24"/>
              </w:rPr>
            </w:pPr>
          </w:p>
        </w:tc>
        <w:tc>
          <w:p>
            <w:pPr>
              <w:tabs>
                <w:tab w:val="left" w:pos="426"/>
              </w:tabs>
              <w:spacing w:after="0" w:line="360" w:lineRule="auto"/>
              <w:jc w:val="center"/>
              <w:rPr>
                <w:rFonts w:ascii="Times New Roman" w:hAnsi="Times New Roman" w:eastAsia="Times New Roman" w:cs="Times New Roman"/>
                <w:sz w:val="24"/>
                <w:szCs w:val="24"/>
              </w:rPr>
            </w:pPr>
          </w:p>
        </w:tc>
        <w:tc>
          <w:p>
            <w:pPr>
              <w:tabs>
                <w:tab w:val="left" w:pos="426"/>
              </w:tabs>
              <w:spacing w:after="0" w:line="360" w:lineRule="auto"/>
              <w:jc w:val="center"/>
              <w:rPr>
                <w:rFonts w:ascii="Times New Roman" w:hAnsi="Times New Roman" w:eastAsia="Times New Roman" w:cs="Times New Roman"/>
                <w:sz w:val="24"/>
                <w:szCs w:val="24"/>
              </w:rPr>
            </w:pPr>
          </w:p>
        </w:tc>
        <w:tc>
          <w:p>
            <w:pPr>
              <w:tabs>
                <w:tab w:val="left" w:pos="426"/>
              </w:tabs>
              <w:spacing w:after="0" w:line="360" w:lineRule="auto"/>
              <w:jc w:val="center"/>
              <w:rPr>
                <w:rFonts w:ascii="Times New Roman" w:hAnsi="Times New Roman" w:eastAsia="Times New Roman" w:cs="Times New Roman"/>
                <w:sz w:val="24"/>
                <w:szCs w:val="24"/>
              </w:rPr>
            </w:pPr>
          </w:p>
        </w:tc>
        <w:tc>
          <w:p>
            <w:pPr>
              <w:tabs>
                <w:tab w:val="left" w:pos="426"/>
              </w:tabs>
              <w:spacing w:after="0" w:line="36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p>
            <w:pPr>
              <w:tabs>
                <w:tab w:val="left" w:pos="426"/>
              </w:tabs>
              <w:spacing w:after="0" w:line="36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tl w:val="0"/>
              </w:rPr>
              <w:t>6</w:t>
            </w:r>
          </w:p>
        </w:tc>
        <w:tc>
          <w:p>
            <w:pPr>
              <w:tabs>
                <w:tab w:val="left" w:pos="426"/>
              </w:tabs>
              <w:spacing w:after="0" w:line="36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Menyusun</w:t>
            </w: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dan</w:t>
            </w: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melaporkan kemajuan belajar peserta didik</w:t>
            </w:r>
          </w:p>
        </w:tc>
        <w:tc>
          <w:p>
            <w:pPr>
              <w:spacing w:after="0" w:line="240" w:lineRule="auto"/>
              <w:jc w:val="center"/>
            </w:pPr>
          </w:p>
        </w:tc>
        <w:tc>
          <w:p>
            <w:pPr>
              <w:spacing w:after="0" w:line="240" w:lineRule="auto"/>
              <w:jc w:val="center"/>
            </w:pPr>
          </w:p>
        </w:tc>
        <w:tc>
          <w:p>
            <w:pPr>
              <w:spacing w:after="0" w:line="240" w:lineRule="auto"/>
              <w:jc w:val="center"/>
            </w:pPr>
          </w:p>
        </w:tc>
        <w:tc>
          <w:p>
            <w:pPr>
              <w:spacing w:after="0" w:line="240" w:lineRule="auto"/>
              <w:jc w:val="center"/>
            </w:pPr>
          </w:p>
        </w:tc>
        <w:tc>
          <w:p>
            <w:pPr>
              <w:spacing w:after="0" w:line="240" w:lineRule="auto"/>
              <w:jc w:val="center"/>
            </w:pPr>
          </w:p>
        </w:tc>
        <w:tc>
          <w:p>
            <w:pPr>
              <w:spacing w:after="0" w:line="240" w:lineRule="auto"/>
              <w:jc w:val="center"/>
            </w:pPr>
            <w:r>
              <w:rPr>
                <w:rFonts w:ascii="Times New Roman" w:hAnsi="Times New Roman" w:eastAsia="Times New Roman" w:cs="Times New Roman"/>
                <w:sz w:val="24"/>
                <w:szCs w:val="24"/>
                <w:rtl w:val="0"/>
              </w:rPr>
              <w:t>V</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p>
            <w:pPr>
              <w:tabs>
                <w:tab w:val="left" w:pos="426"/>
              </w:tabs>
              <w:spacing w:after="0" w:line="36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tl w:val="0"/>
              </w:rPr>
              <w:t>7</w:t>
            </w:r>
          </w:p>
        </w:tc>
        <w:tc>
          <w:p>
            <w:pPr>
              <w:tabs>
                <w:tab w:val="left" w:pos="426"/>
              </w:tabs>
              <w:spacing w:after="0" w:line="36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Mengisi</w:t>
            </w: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dan</w:t>
            </w: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membagi</w:t>
            </w:r>
            <w:r>
              <w:rPr>
                <w:rFonts w:ascii="Times New Roman" w:hAnsi="Times New Roman" w:eastAsia="Times New Roman" w:cs="Times New Roman"/>
                <w:sz w:val="24"/>
                <w:szCs w:val="24"/>
                <w:rtl w:val="0"/>
              </w:rPr>
              <w:tab/>
            </w:r>
            <w:r>
              <w:rPr>
                <w:rFonts w:ascii="Times New Roman" w:hAnsi="Times New Roman" w:eastAsia="Times New Roman" w:cs="Times New Roman"/>
                <w:sz w:val="24"/>
                <w:szCs w:val="24"/>
                <w:rtl w:val="0"/>
              </w:rPr>
              <w:t>buku laporan penilaian hasil belajar</w:t>
            </w:r>
          </w:p>
        </w:tc>
        <w:tc>
          <w:p>
            <w:pPr>
              <w:tabs>
                <w:tab w:val="left" w:pos="426"/>
              </w:tabs>
              <w:spacing w:after="0" w:line="360" w:lineRule="auto"/>
              <w:jc w:val="center"/>
              <w:rPr>
                <w:rFonts w:ascii="Times New Roman" w:hAnsi="Times New Roman" w:eastAsia="Times New Roman" w:cs="Times New Roman"/>
                <w:sz w:val="24"/>
                <w:szCs w:val="24"/>
              </w:rPr>
            </w:pPr>
          </w:p>
        </w:tc>
        <w:tc>
          <w:p>
            <w:pPr>
              <w:tabs>
                <w:tab w:val="left" w:pos="426"/>
              </w:tabs>
              <w:spacing w:after="0" w:line="360" w:lineRule="auto"/>
              <w:jc w:val="center"/>
              <w:rPr>
                <w:rFonts w:ascii="Times New Roman" w:hAnsi="Times New Roman" w:eastAsia="Times New Roman" w:cs="Times New Roman"/>
                <w:sz w:val="24"/>
                <w:szCs w:val="24"/>
              </w:rPr>
            </w:pPr>
          </w:p>
        </w:tc>
        <w:tc>
          <w:p>
            <w:pPr>
              <w:tabs>
                <w:tab w:val="left" w:pos="426"/>
              </w:tabs>
              <w:spacing w:after="0" w:line="360" w:lineRule="auto"/>
              <w:jc w:val="center"/>
              <w:rPr>
                <w:rFonts w:ascii="Times New Roman" w:hAnsi="Times New Roman" w:eastAsia="Times New Roman" w:cs="Times New Roman"/>
                <w:sz w:val="24"/>
                <w:szCs w:val="24"/>
              </w:rPr>
            </w:pPr>
          </w:p>
        </w:tc>
        <w:tc>
          <w:p>
            <w:pPr>
              <w:tabs>
                <w:tab w:val="left" w:pos="426"/>
              </w:tabs>
              <w:spacing w:after="0" w:line="360" w:lineRule="auto"/>
              <w:jc w:val="center"/>
              <w:rPr>
                <w:rFonts w:ascii="Times New Roman" w:hAnsi="Times New Roman" w:eastAsia="Times New Roman" w:cs="Times New Roman"/>
                <w:sz w:val="24"/>
                <w:szCs w:val="24"/>
              </w:rPr>
            </w:pPr>
          </w:p>
        </w:tc>
        <w:tc>
          <w:p>
            <w:pPr>
              <w:tabs>
                <w:tab w:val="left" w:pos="426"/>
              </w:tabs>
              <w:spacing w:after="0" w:line="360" w:lineRule="auto"/>
              <w:jc w:val="center"/>
              <w:rPr>
                <w:rFonts w:ascii="Times New Roman" w:hAnsi="Times New Roman" w:eastAsia="Times New Roman" w:cs="Times New Roman"/>
                <w:sz w:val="24"/>
                <w:szCs w:val="24"/>
              </w:rPr>
            </w:pPr>
          </w:p>
        </w:tc>
        <w:tc>
          <w:p>
            <w:pPr>
              <w:tabs>
                <w:tab w:val="left" w:pos="426"/>
              </w:tabs>
              <w:spacing w:after="0" w:line="36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 xml:space="preserve">V </w:t>
            </w:r>
          </w:p>
        </w:tc>
      </w:tr>
    </w:tbl>
    <w:p>
      <w:pPr>
        <w:tabs>
          <w:tab w:val="left" w:pos="426"/>
        </w:tabs>
        <w:spacing w:after="0" w:line="360" w:lineRule="auto"/>
        <w:rPr>
          <w:rFonts w:ascii="Times New Roman" w:hAnsi="Times New Roman" w:eastAsia="Times New Roman" w:cs="Times New Roman"/>
          <w:b w:val="0"/>
          <w:bCs/>
          <w:sz w:val="24"/>
          <w:szCs w:val="24"/>
        </w:rPr>
      </w:pPr>
      <w:r>
        <w:rPr>
          <w:rFonts w:ascii="Times New Roman" w:hAnsi="Times New Roman" w:eastAsia="Times New Roman" w:cs="Times New Roman"/>
          <w:b/>
          <w:sz w:val="24"/>
          <w:szCs w:val="24"/>
          <w:rtl w:val="0"/>
        </w:rPr>
        <w:t>*</w:t>
      </w:r>
      <w:r>
        <w:rPr>
          <w:rFonts w:ascii="Times New Roman" w:hAnsi="Times New Roman" w:eastAsia="Times New Roman" w:cs="Times New Roman"/>
          <w:b w:val="0"/>
          <w:bCs/>
          <w:sz w:val="24"/>
          <w:szCs w:val="24"/>
          <w:rtl w:val="0"/>
        </w:rPr>
        <w:t>Insidental (jika ada mutasi masuk/keluar)</w:t>
      </w:r>
    </w:p>
    <w:p>
      <w:pPr>
        <w:tabs>
          <w:tab w:val="left" w:pos="426"/>
        </w:tabs>
        <w:spacing w:after="0" w:line="240" w:lineRule="auto"/>
        <w:rPr>
          <w:rFonts w:ascii="Times New Roman" w:hAnsi="Times New Roman" w:eastAsia="Times New Roman" w:cs="Times New Roman"/>
          <w:b w:val="0"/>
          <w:bCs/>
          <w:sz w:val="24"/>
          <w:szCs w:val="24"/>
        </w:rPr>
      </w:pP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Mengetahui</w:t>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hint="default" w:ascii="Times New Roman" w:hAnsi="Times New Roman" w:eastAsia="Times New Roman" w:cs="Times New Roman"/>
          <w:b w:val="0"/>
          <w:bCs/>
          <w:sz w:val="24"/>
          <w:szCs w:val="24"/>
          <w:rtl w:val="0"/>
          <w:lang w:val="id-ID"/>
        </w:rPr>
        <w:t xml:space="preserve">            </w:t>
      </w:r>
      <w:r>
        <w:rPr>
          <w:rFonts w:ascii="Times New Roman" w:hAnsi="Times New Roman" w:eastAsia="Times New Roman" w:cs="Times New Roman"/>
          <w:b w:val="0"/>
          <w:bCs/>
          <w:sz w:val="24"/>
          <w:szCs w:val="24"/>
          <w:rtl w:val="0"/>
          <w:lang w:val="id-ID"/>
        </w:rPr>
        <w:t>Tewah Pupuh</w:t>
      </w:r>
      <w:r>
        <w:rPr>
          <w:rFonts w:ascii="Times New Roman" w:hAnsi="Times New Roman" w:eastAsia="Times New Roman" w:cs="Times New Roman"/>
          <w:b w:val="0"/>
          <w:bCs/>
          <w:sz w:val="24"/>
          <w:szCs w:val="24"/>
          <w:rtl w:val="0"/>
        </w:rPr>
        <w:t xml:space="preserve">                  2024</w:t>
      </w:r>
    </w:p>
    <w:p>
      <w:pPr>
        <w:tabs>
          <w:tab w:val="left" w:pos="426"/>
        </w:tabs>
        <w:spacing w:after="0" w:line="240" w:lineRule="auto"/>
        <w:rPr>
          <w:rFonts w:ascii="Times New Roman" w:hAnsi="Times New Roman" w:eastAsia="Times New Roman" w:cs="Times New Roman"/>
          <w:b w:val="0"/>
          <w:bCs/>
          <w:sz w:val="24"/>
          <w:szCs w:val="24"/>
        </w:rPr>
      </w:pP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 xml:space="preserve">Kepala Sekolah </w:t>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ascii="Times New Roman" w:hAnsi="Times New Roman" w:eastAsia="Times New Roman" w:cs="Times New Roman"/>
          <w:b w:val="0"/>
          <w:bCs/>
          <w:sz w:val="24"/>
          <w:szCs w:val="24"/>
          <w:rtl w:val="0"/>
        </w:rPr>
        <w:tab/>
      </w:r>
      <w:r>
        <w:rPr>
          <w:rFonts w:hint="default" w:ascii="Times New Roman" w:hAnsi="Times New Roman" w:eastAsia="Times New Roman" w:cs="Times New Roman"/>
          <w:b w:val="0"/>
          <w:bCs/>
          <w:sz w:val="24"/>
          <w:szCs w:val="24"/>
          <w:rtl w:val="0"/>
          <w:lang w:val="id-ID"/>
        </w:rPr>
        <w:tab/>
        <w:t/>
      </w:r>
      <w:r>
        <w:rPr>
          <w:rFonts w:hint="default" w:ascii="Times New Roman" w:hAnsi="Times New Roman" w:eastAsia="Times New Roman" w:cs="Times New Roman"/>
          <w:b w:val="0"/>
          <w:bCs/>
          <w:sz w:val="24"/>
          <w:szCs w:val="24"/>
          <w:rtl w:val="0"/>
          <w:lang w:val="id-ID"/>
        </w:rPr>
        <w:tab/>
        <w:t/>
      </w:r>
      <w:r>
        <w:rPr>
          <w:rFonts w:hint="default" w:ascii="Times New Roman" w:hAnsi="Times New Roman" w:eastAsia="Times New Roman" w:cs="Times New Roman"/>
          <w:b w:val="0"/>
          <w:bCs/>
          <w:sz w:val="24"/>
          <w:szCs w:val="24"/>
          <w:rtl w:val="0"/>
          <w:lang w:val="id-ID"/>
        </w:rPr>
        <w:tab/>
        <w:t/>
      </w:r>
      <w:r>
        <w:rPr>
          <w:rFonts w:hint="default" w:ascii="Times New Roman" w:hAnsi="Times New Roman" w:eastAsia="Times New Roman" w:cs="Times New Roman"/>
          <w:b w:val="0"/>
          <w:bCs/>
          <w:sz w:val="24"/>
          <w:szCs w:val="24"/>
          <w:rtl w:val="0"/>
          <w:lang w:val="id-ID"/>
        </w:rPr>
        <w:tab/>
      </w:r>
      <w:r>
        <w:rPr>
          <w:rFonts w:ascii="Times New Roman" w:hAnsi="Times New Roman" w:eastAsia="Times New Roman" w:cs="Times New Roman"/>
          <w:b w:val="0"/>
          <w:bCs/>
          <w:sz w:val="24"/>
          <w:szCs w:val="24"/>
          <w:rtl w:val="0"/>
        </w:rPr>
        <w:t>Wali Kelas ….</w:t>
      </w:r>
    </w:p>
    <w:p>
      <w:pPr>
        <w:tabs>
          <w:tab w:val="left" w:pos="426"/>
        </w:tabs>
        <w:spacing w:after="0" w:line="360" w:lineRule="auto"/>
        <w:rPr>
          <w:rFonts w:ascii="Times New Roman" w:hAnsi="Times New Roman" w:eastAsia="Times New Roman" w:cs="Times New Roman"/>
          <w:b w:val="0"/>
          <w:bCs/>
          <w:sz w:val="24"/>
          <w:szCs w:val="24"/>
        </w:rPr>
      </w:pPr>
    </w:p>
    <w:p>
      <w:pPr>
        <w:tabs>
          <w:tab w:val="left" w:pos="426"/>
        </w:tabs>
        <w:spacing w:after="0" w:line="360" w:lineRule="auto"/>
        <w:rPr>
          <w:rFonts w:ascii="Times New Roman" w:hAnsi="Times New Roman" w:eastAsia="Times New Roman" w:cs="Times New Roman"/>
          <w:b/>
          <w:sz w:val="24"/>
          <w:szCs w:val="24"/>
        </w:rPr>
      </w:pPr>
    </w:p>
    <w:p>
      <w:pPr>
        <w:tabs>
          <w:tab w:val="left" w:pos="426"/>
        </w:tabs>
        <w:spacing w:after="0" w:line="360" w:lineRule="auto"/>
        <w:rPr>
          <w:rFonts w:ascii="Times New Roman" w:hAnsi="Times New Roman" w:eastAsia="Times New Roman" w:cs="Times New Roman"/>
          <w:b/>
          <w:sz w:val="24"/>
          <w:szCs w:val="24"/>
        </w:rPr>
      </w:pPr>
    </w:p>
    <w:p>
      <w:pPr>
        <w:tabs>
          <w:tab w:val="left" w:pos="426"/>
        </w:tabs>
        <w:spacing w:after="0" w:line="360" w:lineRule="auto"/>
        <w:rPr>
          <w:rFonts w:ascii="Times New Roman" w:hAnsi="Times New Roman" w:eastAsia="Times New Roman" w:cs="Times New Roman"/>
          <w:b/>
          <w:sz w:val="24"/>
          <w:szCs w:val="24"/>
        </w:rPr>
      </w:pPr>
    </w:p>
    <w:p>
      <w:pPr>
        <w:tabs>
          <w:tab w:val="left" w:pos="426"/>
        </w:tabs>
        <w:spacing w:after="0" w:line="360" w:lineRule="auto"/>
        <w:rPr>
          <w:rFonts w:hint="default" w:ascii="Times New Roman" w:hAnsi="Times New Roman" w:eastAsia="Times New Roman" w:cs="Times New Roman"/>
          <w:b/>
          <w:sz w:val="24"/>
          <w:szCs w:val="24"/>
          <w:lang w:val="id-ID"/>
        </w:rPr>
      </w:pPr>
      <w:r>
        <w:rPr>
          <w:rFonts w:ascii="Times New Roman" w:hAnsi="Times New Roman" w:eastAsia="Times New Roman" w:cs="Times New Roman"/>
          <w:b/>
          <w:sz w:val="24"/>
          <w:szCs w:val="24"/>
          <w:rtl w:val="0"/>
        </w:rPr>
        <w:t xml:space="preserve">     </w:t>
      </w:r>
      <w:r>
        <w:rPr>
          <w:rFonts w:hint="default" w:ascii="Times New Roman" w:hAnsi="Times New Roman" w:eastAsia="Times New Roman" w:cs="Times New Roman"/>
          <w:b/>
          <w:sz w:val="24"/>
          <w:szCs w:val="24"/>
          <w:rtl w:val="0"/>
          <w:lang w:val="id-ID"/>
        </w:rPr>
        <w:t>.......................................</w:t>
      </w:r>
      <w:r>
        <w:rPr>
          <w:rFonts w:ascii="Times New Roman" w:hAnsi="Times New Roman" w:eastAsia="Times New Roman" w:cs="Times New Roman"/>
          <w:b/>
          <w:sz w:val="24"/>
          <w:szCs w:val="24"/>
          <w:rtl w:val="0"/>
        </w:rPr>
        <w:tab/>
      </w:r>
      <w:r>
        <w:rPr>
          <w:rFonts w:ascii="Times New Roman" w:hAnsi="Times New Roman" w:eastAsia="Times New Roman" w:cs="Times New Roman"/>
          <w:b/>
          <w:sz w:val="24"/>
          <w:szCs w:val="24"/>
          <w:rtl w:val="0"/>
        </w:rPr>
        <w:tab/>
      </w:r>
      <w:r>
        <w:rPr>
          <w:rFonts w:ascii="Times New Roman" w:hAnsi="Times New Roman" w:eastAsia="Times New Roman" w:cs="Times New Roman"/>
          <w:b/>
          <w:sz w:val="24"/>
          <w:szCs w:val="24"/>
          <w:rtl w:val="0"/>
        </w:rPr>
        <w:tab/>
      </w:r>
      <w:r>
        <w:rPr>
          <w:rFonts w:ascii="Times New Roman" w:hAnsi="Times New Roman" w:eastAsia="Times New Roman" w:cs="Times New Roman"/>
          <w:b/>
          <w:sz w:val="24"/>
          <w:szCs w:val="24"/>
          <w:rtl w:val="0"/>
        </w:rPr>
        <w:tab/>
      </w:r>
      <w:r>
        <w:rPr>
          <w:rFonts w:ascii="Times New Roman" w:hAnsi="Times New Roman" w:eastAsia="Times New Roman" w:cs="Times New Roman"/>
          <w:b/>
          <w:sz w:val="24"/>
          <w:szCs w:val="24"/>
          <w:rtl w:val="0"/>
        </w:rPr>
        <w:tab/>
      </w:r>
      <w:r>
        <w:rPr>
          <w:rFonts w:ascii="Times New Roman" w:hAnsi="Times New Roman" w:eastAsia="Times New Roman" w:cs="Times New Roman"/>
          <w:b/>
          <w:sz w:val="24"/>
          <w:szCs w:val="24"/>
          <w:rtl w:val="0"/>
        </w:rPr>
        <w:tab/>
      </w:r>
      <w:r>
        <w:rPr>
          <w:rFonts w:ascii="Times New Roman" w:hAnsi="Times New Roman" w:eastAsia="Times New Roman" w:cs="Times New Roman"/>
          <w:b/>
          <w:sz w:val="24"/>
          <w:szCs w:val="24"/>
          <w:rtl w:val="0"/>
        </w:rPr>
        <w:tab/>
      </w:r>
      <w:r>
        <w:rPr>
          <w:rFonts w:ascii="Times New Roman" w:hAnsi="Times New Roman" w:eastAsia="Times New Roman" w:cs="Times New Roman"/>
          <w:b/>
          <w:sz w:val="24"/>
          <w:szCs w:val="24"/>
          <w:rtl w:val="0"/>
        </w:rPr>
        <w:tab/>
      </w:r>
      <w:r>
        <w:rPr>
          <w:rFonts w:ascii="Times New Roman" w:hAnsi="Times New Roman" w:eastAsia="Times New Roman" w:cs="Times New Roman"/>
          <w:b/>
          <w:sz w:val="24"/>
          <w:szCs w:val="24"/>
          <w:rtl w:val="0"/>
        </w:rPr>
        <w:t xml:space="preserve">                                               </w:t>
      </w:r>
      <w:r>
        <w:rPr>
          <w:rFonts w:hint="default" w:ascii="Times New Roman" w:hAnsi="Times New Roman" w:eastAsia="Times New Roman" w:cs="Times New Roman"/>
          <w:b/>
          <w:sz w:val="24"/>
          <w:szCs w:val="24"/>
          <w:rtl w:val="0"/>
          <w:lang w:val="id-ID"/>
        </w:rPr>
        <w:t>..............................................</w:t>
      </w:r>
    </w:p>
    <w:p>
      <w:pPr>
        <w:tabs>
          <w:tab w:val="left" w:pos="426"/>
        </w:tabs>
        <w:spacing w:after="0" w:line="360" w:lineRule="auto"/>
        <w:rPr>
          <w:rFonts w:ascii="Times New Roman" w:hAnsi="Times New Roman" w:eastAsia="Times New Roman" w:cs="Times New Roman"/>
          <w:b/>
          <w:sz w:val="24"/>
          <w:szCs w:val="24"/>
        </w:rPr>
      </w:pPr>
      <w:r>
        <w:rPr>
          <w:rFonts w:ascii="Times New Roman" w:hAnsi="Times New Roman" w:eastAsia="Times New Roman" w:cs="Times New Roman"/>
          <w:b/>
          <w:sz w:val="24"/>
          <w:szCs w:val="24"/>
          <w:rtl w:val="0"/>
        </w:rPr>
        <w:t xml:space="preserve">     NIP. </w:t>
      </w:r>
      <w:r>
        <w:rPr>
          <w:rFonts w:hint="default" w:ascii="Times New Roman" w:hAnsi="Times New Roman" w:eastAsia="Times New Roman" w:cs="Times New Roman"/>
          <w:b/>
          <w:sz w:val="24"/>
          <w:szCs w:val="24"/>
          <w:rtl w:val="0"/>
          <w:lang w:val="id-ID"/>
        </w:rPr>
        <w:t xml:space="preserve">   </w:t>
      </w:r>
      <w:r>
        <w:rPr>
          <w:rFonts w:hint="default" w:ascii="Times New Roman" w:hAnsi="Times New Roman" w:eastAsia="Times New Roman" w:cs="Times New Roman"/>
          <w:b/>
          <w:sz w:val="24"/>
          <w:szCs w:val="24"/>
          <w:rtl w:val="0"/>
          <w:lang w:val="id-ID"/>
        </w:rPr>
        <w:tab/>
      </w:r>
      <w:r>
        <w:rPr>
          <w:rFonts w:ascii="Times New Roman" w:hAnsi="Times New Roman" w:eastAsia="Times New Roman" w:cs="Times New Roman"/>
          <w:b/>
          <w:sz w:val="24"/>
          <w:szCs w:val="24"/>
          <w:rtl w:val="0"/>
        </w:rPr>
        <w:tab/>
      </w:r>
      <w:r>
        <w:rPr>
          <w:rFonts w:ascii="Times New Roman" w:hAnsi="Times New Roman" w:eastAsia="Times New Roman" w:cs="Times New Roman"/>
          <w:b/>
          <w:sz w:val="24"/>
          <w:szCs w:val="24"/>
          <w:rtl w:val="0"/>
        </w:rPr>
        <w:tab/>
      </w:r>
      <w:r>
        <w:rPr>
          <w:rFonts w:ascii="Times New Roman" w:hAnsi="Times New Roman" w:eastAsia="Times New Roman" w:cs="Times New Roman"/>
          <w:b/>
          <w:sz w:val="24"/>
          <w:szCs w:val="24"/>
          <w:rtl w:val="0"/>
        </w:rPr>
        <w:tab/>
      </w:r>
      <w:r>
        <w:rPr>
          <w:rFonts w:ascii="Times New Roman" w:hAnsi="Times New Roman" w:eastAsia="Times New Roman" w:cs="Times New Roman"/>
          <w:b/>
          <w:sz w:val="24"/>
          <w:szCs w:val="24"/>
          <w:rtl w:val="0"/>
        </w:rPr>
        <w:tab/>
      </w:r>
      <w:r>
        <w:rPr>
          <w:rFonts w:ascii="Times New Roman" w:hAnsi="Times New Roman" w:eastAsia="Times New Roman" w:cs="Times New Roman"/>
          <w:b/>
          <w:sz w:val="24"/>
          <w:szCs w:val="24"/>
          <w:rtl w:val="0"/>
        </w:rPr>
        <w:tab/>
      </w:r>
      <w:r>
        <w:rPr>
          <w:rFonts w:ascii="Times New Roman" w:hAnsi="Times New Roman" w:eastAsia="Times New Roman" w:cs="Times New Roman"/>
          <w:b/>
          <w:sz w:val="24"/>
          <w:szCs w:val="24"/>
          <w:rtl w:val="0"/>
        </w:rPr>
        <w:tab/>
      </w:r>
      <w:r>
        <w:rPr>
          <w:rFonts w:ascii="Times New Roman" w:hAnsi="Times New Roman" w:eastAsia="Times New Roman" w:cs="Times New Roman"/>
          <w:b/>
          <w:sz w:val="24"/>
          <w:szCs w:val="24"/>
          <w:rtl w:val="0"/>
        </w:rPr>
        <w:tab/>
      </w:r>
      <w:r>
        <w:rPr>
          <w:rFonts w:ascii="Times New Roman" w:hAnsi="Times New Roman" w:eastAsia="Times New Roman" w:cs="Times New Roman"/>
          <w:b/>
          <w:sz w:val="24"/>
          <w:szCs w:val="24"/>
          <w:rtl w:val="0"/>
        </w:rPr>
        <w:tab/>
      </w:r>
      <w:r>
        <w:rPr>
          <w:rFonts w:ascii="Times New Roman" w:hAnsi="Times New Roman" w:eastAsia="Times New Roman" w:cs="Times New Roman"/>
          <w:b/>
          <w:sz w:val="24"/>
          <w:szCs w:val="24"/>
          <w:rtl w:val="0"/>
        </w:rPr>
        <w:tab/>
      </w:r>
      <w:r>
        <w:rPr>
          <w:rFonts w:ascii="Times New Roman" w:hAnsi="Times New Roman" w:eastAsia="Times New Roman" w:cs="Times New Roman"/>
          <w:b/>
          <w:sz w:val="24"/>
          <w:szCs w:val="24"/>
          <w:rtl w:val="0"/>
        </w:rPr>
        <w:tab/>
      </w:r>
      <w:r>
        <w:rPr>
          <w:rFonts w:ascii="Times New Roman" w:hAnsi="Times New Roman" w:eastAsia="Times New Roman" w:cs="Times New Roman"/>
          <w:b/>
          <w:sz w:val="24"/>
          <w:szCs w:val="24"/>
          <w:rtl w:val="0"/>
        </w:rPr>
        <w:tab/>
      </w:r>
      <w:r>
        <w:rPr>
          <w:rFonts w:ascii="Times New Roman" w:hAnsi="Times New Roman" w:eastAsia="Times New Roman" w:cs="Times New Roman"/>
          <w:b/>
          <w:sz w:val="24"/>
          <w:szCs w:val="24"/>
          <w:rtl w:val="0"/>
        </w:rPr>
        <w:tab/>
      </w:r>
      <w:r>
        <w:rPr>
          <w:rFonts w:ascii="Times New Roman" w:hAnsi="Times New Roman" w:eastAsia="Times New Roman" w:cs="Times New Roman"/>
          <w:b/>
          <w:sz w:val="24"/>
          <w:szCs w:val="24"/>
          <w:rtl w:val="0"/>
        </w:rPr>
        <w:tab/>
      </w:r>
      <w:r>
        <w:rPr>
          <w:rFonts w:ascii="Times New Roman" w:hAnsi="Times New Roman" w:eastAsia="Times New Roman" w:cs="Times New Roman"/>
          <w:b/>
          <w:sz w:val="24"/>
          <w:szCs w:val="24"/>
          <w:rtl w:val="0"/>
        </w:rPr>
        <w:t xml:space="preserve">NIP. </w:t>
      </w:r>
    </w:p>
    <w:p>
      <w:pPr>
        <w:tabs>
          <w:tab w:val="left" w:pos="426"/>
        </w:tabs>
        <w:spacing w:after="0" w:line="360" w:lineRule="auto"/>
        <w:jc w:val="center"/>
        <w:rPr>
          <w:rFonts w:ascii="Times New Roman" w:hAnsi="Times New Roman" w:eastAsia="Times New Roman" w:cs="Times New Roman"/>
          <w:b/>
          <w:sz w:val="24"/>
          <w:szCs w:val="24"/>
        </w:rPr>
      </w:pPr>
    </w:p>
    <w:p>
      <w:pPr>
        <w:tabs>
          <w:tab w:val="left" w:pos="426"/>
        </w:tabs>
        <w:spacing w:after="0" w:line="360" w:lineRule="auto"/>
        <w:rPr>
          <w:rFonts w:ascii="Times New Roman" w:hAnsi="Times New Roman" w:eastAsia="Times New Roman" w:cs="Times New Roman"/>
          <w:b/>
          <w:sz w:val="24"/>
          <w:szCs w:val="24"/>
        </w:rPr>
      </w:pPr>
    </w:p>
    <w:p>
      <w:pPr>
        <w:tabs>
          <w:tab w:val="left" w:pos="426"/>
        </w:tabs>
        <w:spacing w:after="0" w:line="36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tl w:val="0"/>
        </w:rPr>
        <w:t>BAB III</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786"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r>
        <w:rPr>
          <w:rFonts w:ascii="Times New Roman" w:hAnsi="Times New Roman" w:eastAsia="Times New Roman" w:cs="Times New Roman"/>
          <w:b/>
          <w:i w:val="0"/>
          <w:smallCaps w:val="0"/>
          <w:strike w:val="0"/>
          <w:color w:val="000000"/>
          <w:sz w:val="24"/>
          <w:szCs w:val="24"/>
          <w:u w:val="none"/>
          <w:shd w:val="clear" w:fill="auto"/>
          <w:vertAlign w:val="baseline"/>
          <w:rtl w:val="0"/>
        </w:rPr>
        <w:t>REALISASI  TUGAS TAMBAHAN WALI KELAS</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786"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r>
        <w:rPr>
          <w:rFonts w:ascii="Times New Roman" w:hAnsi="Times New Roman" w:eastAsia="Times New Roman" w:cs="Times New Roman"/>
          <w:b/>
          <w:i w:val="0"/>
          <w:smallCaps w:val="0"/>
          <w:strike w:val="0"/>
          <w:color w:val="000000"/>
          <w:sz w:val="24"/>
          <w:szCs w:val="24"/>
          <w:u w:val="none"/>
          <w:shd w:val="clear" w:fill="auto"/>
          <w:vertAlign w:val="baseline"/>
          <w:rtl w:val="0"/>
        </w:rPr>
        <w:t>SEMESTER GENAP TAHUN 2023-2024</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786"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997"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p>
    <w:p>
      <w:pPr>
        <w:keepNext w:val="0"/>
        <w:keepLines w:val="0"/>
        <w:pageBreakBefore w:val="0"/>
        <w:widowControl/>
        <w:numPr>
          <w:ilvl w:val="0"/>
          <w:numId w:val="5"/>
        </w:numPr>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1297" w:leftChars="0" w:right="0" w:firstLine="0" w:firstLineChars="0"/>
        <w:jc w:val="left"/>
        <w:rPr>
          <w:rFonts w:ascii="Times New Roman" w:hAnsi="Times New Roman" w:eastAsia="Times New Roman" w:cs="Times New Roman"/>
          <w:b/>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w:t>
      </w:r>
      <w:r>
        <w:rPr>
          <w:rFonts w:ascii="Times New Roman" w:hAnsi="Times New Roman" w:eastAsia="Times New Roman" w:cs="Times New Roman"/>
          <w:b w:val="0"/>
          <w:i w:val="0"/>
          <w:strike w:val="0"/>
          <w:color w:val="000000"/>
          <w:sz w:val="24"/>
          <w:szCs w:val="24"/>
          <w:u w:val="none"/>
          <w:shd w:val="clear" w:fill="auto"/>
          <w:vertAlign w:val="baseline"/>
          <w:rtl w:val="0"/>
        </w:rPr>
        <w:t xml:space="preserve">MENGELOLA KELAS </w:t>
      </w:r>
      <w:r>
        <w:rPr>
          <w:rFonts w:ascii="Times New Roman" w:hAnsi="Times New Roman" w:eastAsia="Times New Roman" w:cs="Times New Roman"/>
          <w:sz w:val="24"/>
          <w:szCs w:val="24"/>
          <w:rtl w:val="0"/>
        </w:rPr>
        <w:t xml:space="preserve">, </w:t>
      </w:r>
      <w:r>
        <w:rPr>
          <w:rFonts w:ascii="Times New Roman" w:hAnsi="Times New Roman" w:eastAsia="Times New Roman" w:cs="Times New Roman"/>
          <w:b w:val="0"/>
          <w:i w:val="0"/>
          <w:strike w:val="0"/>
          <w:color w:val="000000"/>
          <w:sz w:val="24"/>
          <w:szCs w:val="24"/>
          <w:u w:val="none"/>
          <w:shd w:val="clear" w:fill="auto"/>
          <w:vertAlign w:val="baseline"/>
          <w:rtl w:val="0"/>
        </w:rPr>
        <w:t xml:space="preserve">MENYELENGGARAKAN ADMINISTRASI KELAS DAN MELAPORKAN </w:t>
      </w:r>
      <w:r>
        <w:rPr>
          <w:rFonts w:ascii="Times New Roman" w:hAnsi="Times New Roman" w:eastAsia="Times New Roman" w:cs="Times New Roman"/>
          <w:sz w:val="24"/>
          <w:szCs w:val="24"/>
          <w:rtl w:val="0"/>
        </w:rPr>
        <w:t xml:space="preserve">HASIL BELAJAR </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w:t>
      </w:r>
    </w:p>
    <w:tbl>
      <w:tblPr>
        <w:tblStyle w:val="25"/>
        <w:tblW w:w="13091" w:type="dxa"/>
        <w:tblInd w:w="14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0"/>
        <w:gridCol w:w="2030"/>
        <w:gridCol w:w="8176"/>
        <w:gridCol w:w="20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NO</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HARI/TANGGAL</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KEGIATAN</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KETERANGAN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1.</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2 Januari 2024</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0"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Pengumpulan raport peserta didik</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0"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Mengkondisikan kesiapan kelas baik sarana fisik maupun administrasi </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Memotivasi kesiapan peserta didik untuk mengikuti pembelajaran semester genap tahun pelajaran 2023-2024</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sz w:val="24"/>
                <w:szCs w:val="24"/>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sz w:val="24"/>
                <w:szCs w:val="24"/>
                <w:rtl w:val="0"/>
              </w:rPr>
              <w:t>terlaksana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2</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8 Januari 2024</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Memantau prosentase kehadiran peserta didik di minggu pertama</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sz w:val="24"/>
                <w:szCs w:val="24"/>
                <w:rtl w:val="0"/>
              </w:rPr>
              <w:t xml:space="preserve">      terlaksana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3</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5 Februari</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Pengecekan ketertiban kegiatan belajar mengajar di kelas .. melalui jurnal kelas </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sz w:val="24"/>
                <w:szCs w:val="24"/>
                <w:rtl w:val="0"/>
              </w:rPr>
              <w:t>terlaksana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4</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29 Maret 2024</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Pelaporan hasil belajar tengah semester ke orang tua / wali peserta didik</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sz w:val="24"/>
                <w:szCs w:val="24"/>
                <w:rtl w:val="0"/>
              </w:rPr>
              <w:t>terlaksana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5</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21 Juni 2024</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Penyerahan buku hasil belajar ke orang tua/wali siswa</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sz w:val="24"/>
                <w:szCs w:val="24"/>
                <w:rtl w:val="0"/>
              </w:rPr>
              <w:t>terlaksana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dst</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p>
        </w:tc>
      </w:tr>
    </w:tbl>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997"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0" w:line="360" w:lineRule="auto"/>
        <w:ind w:left="0"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r>
        <w:rPr>
          <w:rFonts w:ascii="Times New Roman" w:hAnsi="Times New Roman" w:eastAsia="Times New Roman" w:cs="Times New Roman"/>
          <w:b/>
          <w:i w:val="0"/>
          <w:smallCaps w:val="0"/>
          <w:strike w:val="0"/>
          <w:color w:val="000000"/>
          <w:sz w:val="24"/>
          <w:szCs w:val="24"/>
          <w:u w:val="none"/>
          <w:shd w:val="clear" w:fill="auto"/>
          <w:vertAlign w:val="baseline"/>
          <w:rtl w:val="0"/>
        </w:rPr>
        <w:t xml:space="preserve">JURNAL KOMUNIKASI WALI KELAS </w:t>
      </w:r>
      <w:r>
        <w:rPr>
          <w:rFonts w:ascii="Times New Roman" w:hAnsi="Times New Roman" w:eastAsia="Times New Roman" w:cs="Times New Roman"/>
          <w:b/>
          <w:sz w:val="24"/>
          <w:szCs w:val="24"/>
          <w:rtl w:val="0"/>
        </w:rPr>
        <w:t xml:space="preserve"> </w:t>
      </w:r>
      <w:r>
        <w:rPr>
          <w:rFonts w:ascii="Times New Roman" w:hAnsi="Times New Roman" w:eastAsia="Times New Roman" w:cs="Times New Roman"/>
          <w:b/>
          <w:i w:val="0"/>
          <w:smallCaps w:val="0"/>
          <w:strike w:val="0"/>
          <w:color w:val="000000"/>
          <w:sz w:val="24"/>
          <w:szCs w:val="24"/>
          <w:u w:val="none"/>
          <w:shd w:val="clear" w:fill="auto"/>
          <w:vertAlign w:val="baseline"/>
          <w:rtl w:val="0"/>
        </w:rPr>
        <w:t>DENGAN ORANG TUA/WALI PESERTA DIDIK</w:t>
      </w:r>
    </w:p>
    <w:p>
      <w:pPr>
        <w:tabs>
          <w:tab w:val="left" w:pos="426"/>
        </w:tabs>
        <w:spacing w:after="0" w:line="240" w:lineRule="auto"/>
        <w:jc w:val="center"/>
        <w:rPr>
          <w:rFonts w:ascii="Times New Roman" w:hAnsi="Times New Roman" w:eastAsia="Times New Roman" w:cs="Times New Roman"/>
          <w:b/>
          <w:sz w:val="24"/>
          <w:szCs w:val="24"/>
          <w:rtl w:val="0"/>
        </w:rPr>
      </w:pPr>
      <w:r>
        <w:rPr>
          <w:rFonts w:ascii="Times New Roman" w:hAnsi="Times New Roman" w:eastAsia="Times New Roman" w:cs="Times New Roman"/>
          <w:b/>
          <w:sz w:val="24"/>
          <w:szCs w:val="24"/>
          <w:rtl w:val="0"/>
        </w:rPr>
        <w:t>SEMESTER GENAP TAHUN PELAJARAN 2023-2024</w:t>
      </w:r>
    </w:p>
    <w:p>
      <w:pPr>
        <w:tabs>
          <w:tab w:val="left" w:pos="426"/>
        </w:tabs>
        <w:spacing w:after="0" w:line="240" w:lineRule="auto"/>
        <w:jc w:val="center"/>
        <w:rPr>
          <w:rFonts w:ascii="Times New Roman" w:hAnsi="Times New Roman" w:eastAsia="Times New Roman" w:cs="Times New Roman"/>
          <w:b/>
          <w:sz w:val="24"/>
          <w:szCs w:val="24"/>
          <w:rtl w:val="0"/>
        </w:rPr>
      </w:pPr>
    </w:p>
    <w:p>
      <w:pPr>
        <w:tabs>
          <w:tab w:val="left" w:pos="426"/>
        </w:tabs>
        <w:spacing w:after="0" w:line="240" w:lineRule="auto"/>
        <w:jc w:val="center"/>
        <w:rPr>
          <w:rFonts w:ascii="Times New Roman" w:hAnsi="Times New Roman" w:eastAsia="Times New Roman" w:cs="Times New Roman"/>
          <w:b/>
          <w:sz w:val="24"/>
          <w:szCs w:val="24"/>
          <w:rtl w:val="0"/>
        </w:rPr>
      </w:pPr>
    </w:p>
    <w:p>
      <w:pPr>
        <w:keepNext w:val="0"/>
        <w:keepLines w:val="0"/>
        <w:pageBreakBefore w:val="0"/>
        <w:widowControl/>
        <w:numPr>
          <w:ilvl w:val="0"/>
          <w:numId w:val="5"/>
        </w:numPr>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0" w:line="360" w:lineRule="auto"/>
        <w:ind w:left="1297" w:leftChars="0" w:right="0" w:firstLine="0" w:firstLineChars="0"/>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lang w:val="id-ID"/>
        </w:rPr>
      </w:pPr>
      <w:r>
        <w:rPr>
          <w:rFonts w:ascii="Times New Roman" w:hAnsi="Times New Roman" w:eastAsia="Times New Roman" w:cs="Times New Roman"/>
          <w:b w:val="0"/>
          <w:i w:val="0"/>
          <w:smallCaps w:val="0"/>
          <w:strike w:val="0"/>
          <w:color w:val="000000"/>
          <w:sz w:val="30"/>
          <w:szCs w:val="30"/>
          <w:u w:val="none"/>
          <w:shd w:val="clear" w:fill="auto"/>
          <w:vertAlign w:val="baseline"/>
          <w:rtl w:val="0"/>
        </w:rPr>
        <w:t>Berinteraksi</w:t>
      </w:r>
      <w:r>
        <w:rPr>
          <w:rFonts w:ascii="Times New Roman" w:hAnsi="Times New Roman" w:eastAsia="Times New Roman" w:cs="Times New Roman"/>
          <w:sz w:val="30"/>
          <w:szCs w:val="30"/>
          <w:rtl w:val="0"/>
        </w:rPr>
        <w:t xml:space="preserve"> </w:t>
      </w:r>
      <w:r>
        <w:rPr>
          <w:rFonts w:ascii="Times New Roman" w:hAnsi="Times New Roman" w:eastAsia="Times New Roman" w:cs="Times New Roman"/>
          <w:b w:val="0"/>
          <w:i w:val="0"/>
          <w:smallCaps w:val="0"/>
          <w:strike w:val="0"/>
          <w:color w:val="000000"/>
          <w:sz w:val="30"/>
          <w:szCs w:val="30"/>
          <w:u w:val="none"/>
          <w:shd w:val="clear" w:fill="auto"/>
          <w:vertAlign w:val="baseline"/>
          <w:rtl w:val="0"/>
        </w:rPr>
        <w:t>dengan orang tua/wali peserta didik</w:t>
      </w:r>
    </w:p>
    <w:tbl>
      <w:tblPr>
        <w:tblStyle w:val="26"/>
        <w:tblW w:w="13041" w:type="dxa"/>
        <w:tblInd w:w="14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0"/>
        <w:gridCol w:w="2030"/>
        <w:gridCol w:w="2223"/>
        <w:gridCol w:w="1843"/>
        <w:gridCol w:w="3543"/>
        <w:gridCol w:w="25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NO</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HARI/TANGGAL</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Times New Roman" w:hAnsi="Times New Roman" w:eastAsia="Times New Roman" w:cs="Times New Roman"/>
                <w:b w:val="0"/>
                <w:i w:val="0"/>
                <w:smallCaps w:val="0"/>
                <w:strike w:val="0"/>
                <w:color w:val="000000"/>
                <w:sz w:val="20"/>
                <w:szCs w:val="20"/>
                <w:u w:val="none"/>
                <w:shd w:val="clear" w:fill="auto"/>
                <w:vertAlign w:val="baseline"/>
                <w:rtl w:val="0"/>
              </w:rPr>
              <w:t>NAMA  ORANG TUA</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NAMA SISWA</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Times New Roman" w:hAnsi="Times New Roman" w:eastAsia="Times New Roman" w:cs="Times New Roman"/>
                <w:b w:val="0"/>
                <w:i w:val="0"/>
                <w:smallCaps w:val="0"/>
                <w:strike w:val="0"/>
                <w:color w:val="000000"/>
                <w:sz w:val="20"/>
                <w:szCs w:val="20"/>
                <w:u w:val="none"/>
                <w:shd w:val="clear" w:fill="auto"/>
                <w:vertAlign w:val="baseline"/>
                <w:rtl w:val="0"/>
              </w:rPr>
              <w:t>PERIHAL/ PERMASALAHAN</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KETERANGAN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1.</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3 Januari 2023</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Konfirmasi ketidakhadiran siswa</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Video Call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2.</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9 Januari 2024</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0" w:line="360" w:lineRule="auto"/>
              <w:ind w:left="0"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Pelanggaran tata tertib sekolah</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Panggilan orang tua ke sekolah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3</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6 Februari 2024</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Menurunnya prestasi belajar</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Panggilan orangb tua kesekolah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dst</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p>
        </w:tc>
      </w:tr>
    </w:tbl>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1134"/>
        </w:tabs>
        <w:spacing w:before="0" w:after="0" w:line="360" w:lineRule="auto"/>
        <w:ind w:left="997"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997" w:right="0" w:firstLine="0"/>
        <w:jc w:val="both"/>
        <w:rPr>
          <w:rFonts w:hint="default" w:ascii="Times New Roman" w:hAnsi="Times New Roman" w:eastAsia="Times New Roman" w:cs="Times New Roman"/>
          <w:sz w:val="24"/>
          <w:szCs w:val="24"/>
          <w:rtl w:val="0"/>
          <w:lang w:val="id-ID"/>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997" w:right="0" w:firstLine="0"/>
        <w:jc w:val="both"/>
        <w:rPr>
          <w:rFonts w:hint="default" w:ascii="Times New Roman" w:hAnsi="Times New Roman" w:eastAsia="Times New Roman" w:cs="Times New Roman"/>
          <w:sz w:val="24"/>
          <w:szCs w:val="24"/>
          <w:rtl w:val="0"/>
          <w:lang w:val="id-ID"/>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997" w:right="0" w:firstLine="0"/>
        <w:jc w:val="both"/>
        <w:rPr>
          <w:rFonts w:hint="default" w:ascii="Times New Roman" w:hAnsi="Times New Roman" w:eastAsia="Times New Roman" w:cs="Times New Roman"/>
          <w:sz w:val="24"/>
          <w:szCs w:val="24"/>
          <w:rtl w:val="0"/>
          <w:lang w:val="id-ID"/>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997" w:right="0" w:firstLine="0"/>
        <w:jc w:val="both"/>
        <w:rPr>
          <w:rFonts w:hint="default" w:ascii="Times New Roman" w:hAnsi="Times New Roman" w:eastAsia="Times New Roman" w:cs="Times New Roman"/>
          <w:sz w:val="24"/>
          <w:szCs w:val="24"/>
          <w:rtl w:val="0"/>
          <w:lang w:val="id-ID"/>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997" w:right="0" w:firstLine="0"/>
        <w:jc w:val="both"/>
        <w:rPr>
          <w:rFonts w:hint="default" w:ascii="Times New Roman" w:hAnsi="Times New Roman" w:eastAsia="Times New Roman" w:cs="Times New Roman"/>
          <w:sz w:val="24"/>
          <w:szCs w:val="24"/>
          <w:rtl w:val="0"/>
          <w:lang w:val="id-ID"/>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997" w:right="0" w:firstLine="0"/>
        <w:jc w:val="both"/>
        <w:rPr>
          <w:rFonts w:hint="default" w:ascii="Times New Roman" w:hAnsi="Times New Roman" w:eastAsia="Times New Roman" w:cs="Times New Roman"/>
          <w:sz w:val="24"/>
          <w:szCs w:val="24"/>
          <w:rtl w:val="0"/>
          <w:lang w:val="id-ID"/>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997" w:right="0" w:firstLine="0"/>
        <w:jc w:val="both"/>
        <w:rPr>
          <w:rFonts w:hint="default" w:ascii="Times New Roman" w:hAnsi="Times New Roman" w:eastAsia="Times New Roman" w:cs="Times New Roman"/>
          <w:sz w:val="24"/>
          <w:szCs w:val="24"/>
          <w:rtl w:val="0"/>
          <w:lang w:val="id-ID"/>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997" w:right="0" w:firstLine="0"/>
        <w:jc w:val="center"/>
        <w:rPr>
          <w:rFonts w:hint="default" w:ascii="Times New Roman" w:hAnsi="Times New Roman" w:eastAsia="Times New Roman" w:cs="Times New Roman"/>
          <w:b/>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i w:val="0"/>
          <w:smallCaps w:val="0"/>
          <w:strike w:val="0"/>
          <w:color w:val="000000"/>
          <w:sz w:val="24"/>
          <w:szCs w:val="24"/>
          <w:u w:val="none"/>
          <w:shd w:val="clear" w:fill="auto"/>
          <w:vertAlign w:val="baseline"/>
          <w:rtl w:val="0"/>
        </w:rPr>
        <w:t xml:space="preserve">CATATAN KHUSUS PESERTA DIDIK KELAS </w:t>
      </w:r>
      <w:r>
        <w:rPr>
          <w:rFonts w:hint="default" w:ascii="Times New Roman" w:hAnsi="Times New Roman" w:eastAsia="Times New Roman" w:cs="Times New Roman"/>
          <w:b/>
          <w:i w:val="0"/>
          <w:smallCaps w:val="0"/>
          <w:strike w:val="0"/>
          <w:color w:val="000000"/>
          <w:sz w:val="24"/>
          <w:szCs w:val="24"/>
          <w:u w:val="none"/>
          <w:shd w:val="clear" w:fill="auto"/>
          <w:vertAlign w:val="baseline"/>
          <w:rtl w:val="0"/>
          <w:lang w:val="id-ID"/>
        </w:rPr>
        <w:t>7</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997" w:right="0" w:firstLine="0"/>
        <w:jc w:val="center"/>
        <w:rPr>
          <w:rFonts w:hint="default" w:ascii="Times New Roman" w:hAnsi="Times New Roman" w:eastAsia="Times New Roman" w:cs="Times New Roman"/>
          <w:b/>
          <w:i w:val="0"/>
          <w:smallCaps w:val="0"/>
          <w:strike w:val="0"/>
          <w:color w:val="000000"/>
          <w:sz w:val="24"/>
          <w:szCs w:val="24"/>
          <w:u w:val="none"/>
          <w:shd w:val="clear" w:fill="auto"/>
          <w:vertAlign w:val="baseline"/>
          <w:rtl w:val="0"/>
          <w:lang w:val="id-ID"/>
        </w:rPr>
      </w:pPr>
    </w:p>
    <w:p>
      <w:pPr>
        <w:keepNext w:val="0"/>
        <w:keepLines w:val="0"/>
        <w:pageBreakBefore w:val="0"/>
        <w:widowControl/>
        <w:numPr>
          <w:ilvl w:val="0"/>
          <w:numId w:val="5"/>
        </w:numPr>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1297" w:leftChars="0" w:right="0" w:firstLine="0" w:firstLineChars="0"/>
        <w:jc w:val="left"/>
        <w:rPr>
          <w:rFonts w:hint="default" w:ascii="Times New Roman" w:hAnsi="Times New Roman" w:eastAsia="Times New Roman" w:cs="Times New Roman"/>
          <w:b/>
          <w:i w:val="0"/>
          <w:smallCaps w:val="0"/>
          <w:strike w:val="0"/>
          <w:color w:val="000000"/>
          <w:sz w:val="24"/>
          <w:szCs w:val="24"/>
          <w:u w:val="none"/>
          <w:shd w:val="clear" w:fill="auto"/>
          <w:vertAlign w:val="baseline"/>
          <w:rtl w:val="0"/>
          <w:lang w:val="id-ID"/>
        </w:rPr>
      </w:pPr>
      <w:r>
        <w:rPr>
          <w:rFonts w:ascii="Times New Roman" w:hAnsi="Times New Roman" w:eastAsia="Times New Roman" w:cs="Times New Roman"/>
          <w:b w:val="0"/>
          <w:i w:val="0"/>
          <w:strike w:val="0"/>
          <w:color w:val="000000"/>
          <w:sz w:val="24"/>
          <w:szCs w:val="24"/>
          <w:u w:val="none"/>
          <w:shd w:val="clear" w:fill="auto"/>
          <w:vertAlign w:val="baseline"/>
          <w:rtl w:val="0"/>
        </w:rPr>
        <w:t>MEMBUAT</w:t>
      </w:r>
      <w:r>
        <w:rPr>
          <w:rFonts w:ascii="Times New Roman" w:hAnsi="Times New Roman" w:eastAsia="Times New Roman" w:cs="Times New Roman"/>
          <w:sz w:val="24"/>
          <w:szCs w:val="24"/>
          <w:rtl w:val="0"/>
        </w:rPr>
        <w:t xml:space="preserve"> </w:t>
      </w:r>
      <w:r>
        <w:rPr>
          <w:rFonts w:ascii="Times New Roman" w:hAnsi="Times New Roman" w:eastAsia="Times New Roman" w:cs="Times New Roman"/>
          <w:b w:val="0"/>
          <w:i w:val="0"/>
          <w:strike w:val="0"/>
          <w:color w:val="000000"/>
          <w:sz w:val="24"/>
          <w:szCs w:val="24"/>
          <w:u w:val="none"/>
          <w:shd w:val="clear" w:fill="auto"/>
          <w:vertAlign w:val="baseline"/>
          <w:rtl w:val="0"/>
        </w:rPr>
        <w:t>CATATAN</w:t>
      </w:r>
      <w:r>
        <w:rPr>
          <w:rFonts w:ascii="Times New Roman" w:hAnsi="Times New Roman" w:eastAsia="Times New Roman" w:cs="Times New Roman"/>
          <w:sz w:val="24"/>
          <w:szCs w:val="24"/>
          <w:rtl w:val="0"/>
        </w:rPr>
        <w:t xml:space="preserve"> </w:t>
      </w:r>
      <w:r>
        <w:rPr>
          <w:rFonts w:ascii="Times New Roman" w:hAnsi="Times New Roman" w:eastAsia="Times New Roman" w:cs="Times New Roman"/>
          <w:b w:val="0"/>
          <w:i w:val="0"/>
          <w:strike w:val="0"/>
          <w:color w:val="000000"/>
          <w:sz w:val="24"/>
          <w:szCs w:val="24"/>
          <w:u w:val="none"/>
          <w:shd w:val="clear" w:fill="auto"/>
          <w:vertAlign w:val="baseline"/>
          <w:rtl w:val="0"/>
        </w:rPr>
        <w:t>KHUSUS TENTANG PESERTA DIDIK</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w:t>
      </w:r>
    </w:p>
    <w:tbl>
      <w:tblPr>
        <w:tblStyle w:val="27"/>
        <w:tblW w:w="13155" w:type="dxa"/>
        <w:tblInd w:w="127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33"/>
        <w:gridCol w:w="2144"/>
        <w:gridCol w:w="2268"/>
        <w:gridCol w:w="1843"/>
        <w:gridCol w:w="3543"/>
        <w:gridCol w:w="25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vMerge w:val="restart"/>
          </w:tcPr>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r>
              <w:rPr>
                <w:rFonts w:ascii="Times New Roman" w:hAnsi="Times New Roman" w:eastAsia="Times New Roman" w:cs="Times New Roman"/>
                <w:b/>
                <w:i w:val="0"/>
                <w:smallCaps w:val="0"/>
                <w:strike w:val="0"/>
                <w:color w:val="000000"/>
                <w:sz w:val="24"/>
                <w:szCs w:val="24"/>
                <w:u w:val="none"/>
                <w:shd w:val="clear" w:fill="auto"/>
                <w:vertAlign w:val="baseline"/>
                <w:rtl w:val="0"/>
              </w:rPr>
              <w:t>NO</w:t>
            </w:r>
          </w:p>
        </w:tc>
        <w:tc>
          <w:tcPr>
            <w:vMerge w:val="restart"/>
          </w:tcPr>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r>
              <w:rPr>
                <w:rFonts w:ascii="Times New Roman" w:hAnsi="Times New Roman" w:eastAsia="Times New Roman" w:cs="Times New Roman"/>
                <w:b/>
                <w:i w:val="0"/>
                <w:smallCaps w:val="0"/>
                <w:strike w:val="0"/>
                <w:color w:val="000000"/>
                <w:sz w:val="24"/>
                <w:szCs w:val="24"/>
                <w:u w:val="none"/>
                <w:shd w:val="clear" w:fill="auto"/>
                <w:vertAlign w:val="baseline"/>
                <w:rtl w:val="0"/>
              </w:rPr>
              <w:t>NAMA SISWA</w:t>
            </w:r>
          </w:p>
        </w:tc>
        <w:tc>
          <w:tcPr>
            <w:gridSpan w:val="2"/>
          </w:tcPr>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r>
              <w:rPr>
                <w:rFonts w:ascii="Times New Roman" w:hAnsi="Times New Roman" w:eastAsia="Times New Roman" w:cs="Times New Roman"/>
                <w:b/>
                <w:i w:val="0"/>
                <w:smallCaps w:val="0"/>
                <w:strike w:val="0"/>
                <w:color w:val="000000"/>
                <w:sz w:val="24"/>
                <w:szCs w:val="24"/>
                <w:u w:val="none"/>
                <w:shd w:val="clear" w:fill="auto"/>
                <w:vertAlign w:val="baseline"/>
                <w:rtl w:val="0"/>
              </w:rPr>
              <w:t>CATATAN KHUSUS</w:t>
            </w:r>
          </w:p>
        </w:tc>
        <w:tc>
          <w:tcPr>
            <w:vMerge w:val="restart"/>
          </w:tcPr>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r>
              <w:rPr>
                <w:rFonts w:ascii="Times New Roman" w:hAnsi="Times New Roman" w:eastAsia="Times New Roman" w:cs="Times New Roman"/>
                <w:b/>
                <w:i w:val="0"/>
                <w:smallCaps w:val="0"/>
                <w:strike w:val="0"/>
                <w:color w:val="000000"/>
                <w:sz w:val="24"/>
                <w:szCs w:val="24"/>
                <w:u w:val="none"/>
                <w:shd w:val="clear" w:fill="auto"/>
                <w:vertAlign w:val="baseline"/>
                <w:rtl w:val="0"/>
              </w:rPr>
              <w:t>PENANGANAN</w:t>
            </w:r>
          </w:p>
        </w:tc>
        <w:tc>
          <w:tcPr>
            <w:vMerge w:val="restart"/>
          </w:tcPr>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r>
              <w:rPr>
                <w:rFonts w:ascii="Times New Roman" w:hAnsi="Times New Roman" w:eastAsia="Times New Roman" w:cs="Times New Roman"/>
                <w:b/>
                <w:i w:val="0"/>
                <w:smallCaps w:val="0"/>
                <w:strike w:val="0"/>
                <w:color w:val="000000"/>
                <w:sz w:val="24"/>
                <w:szCs w:val="24"/>
                <w:u w:val="none"/>
                <w:shd w:val="clear" w:fill="auto"/>
                <w:vertAlign w:val="baseline"/>
                <w:rtl w:val="0"/>
              </w:rPr>
              <w:t>RTL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vMerge w:val="continue"/>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Times New Roman" w:cs="Times New Roman"/>
                <w:b/>
                <w:i w:val="0"/>
                <w:smallCaps w:val="0"/>
                <w:strike w:val="0"/>
                <w:color w:val="000000"/>
                <w:sz w:val="24"/>
                <w:szCs w:val="24"/>
                <w:u w:val="none"/>
                <w:shd w:val="clear" w:fill="auto"/>
                <w:vertAlign w:val="baseline"/>
              </w:rPr>
            </w:pPr>
          </w:p>
        </w:tc>
        <w:tc>
          <w:tcPr>
            <w:vMerge w:val="continue"/>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Times New Roman" w:cs="Times New Roman"/>
                <w:b/>
                <w:i w:val="0"/>
                <w:smallCaps w:val="0"/>
                <w:strike w:val="0"/>
                <w:color w:val="000000"/>
                <w:sz w:val="24"/>
                <w:szCs w:val="24"/>
                <w:u w:val="none"/>
                <w:shd w:val="clear" w:fill="auto"/>
                <w:vertAlign w:val="baseline"/>
              </w:rPr>
            </w:pP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POSITIVE</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NEGATIVE</w:t>
            </w:r>
          </w:p>
        </w:tc>
        <w:tc>
          <w:tcPr>
            <w:vMerge w:val="continue"/>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p>
        </w:tc>
        <w:tc>
          <w:tcPr>
            <w:vMerge w:val="continue"/>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Times New Roman" w:cs="Times New Roman"/>
                <w:b w:val="0"/>
                <w:i w:val="0"/>
                <w:smallCaps w:val="0"/>
                <w:strike w:val="0"/>
                <w:color w:val="000000"/>
                <w:sz w:val="24"/>
                <w:szCs w:val="24"/>
                <w:u w:val="none"/>
                <w:shd w:val="clear" w:fill="auto"/>
                <w:vertAlign w:val="baseli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p>
            <w:pPr>
              <w:keepNext w:val="0"/>
              <w:keepLines w:val="0"/>
              <w:pageBreakBefore w:val="0"/>
              <w:widowControl/>
              <w:numPr>
                <w:ilvl w:val="0"/>
                <w:numId w:val="6"/>
              </w:numPr>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720" w:right="0" w:hanging="360"/>
              <w:jc w:val="both"/>
              <w:rPr>
                <w:rFonts w:ascii="Times New Roman" w:hAnsi="Times New Roman" w:eastAsia="Times New Roman" w:cs="Times New Roman"/>
                <w:b w:val="0"/>
                <w:i w:val="0"/>
                <w:smallCaps w:val="0"/>
                <w:strike w:val="0"/>
                <w:color w:val="000000"/>
                <w:sz w:val="24"/>
                <w:szCs w:val="24"/>
                <w:u w:val="none"/>
                <w:shd w:val="clear" w:fill="auto"/>
                <w:vertAlign w:val="baseline"/>
              </w:rPr>
            </w:pP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A</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Mahir MIPA</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Diarahkan memgikuti ekstra MIPA</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Difasilitasi OSN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p>
            <w:pPr>
              <w:keepNext w:val="0"/>
              <w:keepLines w:val="0"/>
              <w:pageBreakBefore w:val="0"/>
              <w:widowControl/>
              <w:numPr>
                <w:ilvl w:val="0"/>
                <w:numId w:val="6"/>
              </w:numPr>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720" w:right="0" w:hanging="360"/>
              <w:jc w:val="both"/>
              <w:rPr>
                <w:rFonts w:ascii="Times New Roman" w:hAnsi="Times New Roman" w:eastAsia="Times New Roman" w:cs="Times New Roman"/>
                <w:b w:val="0"/>
                <w:i w:val="0"/>
                <w:smallCaps w:val="0"/>
                <w:strike w:val="0"/>
                <w:color w:val="000000"/>
                <w:sz w:val="24"/>
                <w:szCs w:val="24"/>
                <w:u w:val="none"/>
                <w:shd w:val="clear" w:fill="auto"/>
                <w:vertAlign w:val="baseline"/>
              </w:rPr>
            </w:pP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B</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w:t>
            </w:r>
            <w:r>
              <w:rPr>
                <w:rFonts w:ascii="Times New Roman" w:hAnsi="Times New Roman" w:eastAsia="Times New Roman" w:cs="Times New Roman"/>
                <w:sz w:val="24"/>
                <w:szCs w:val="24"/>
                <w:rtl w:val="0"/>
              </w:rPr>
              <w:t>mbolos</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Cek</w:t>
            </w:r>
            <w:r>
              <w:rPr>
                <w:rFonts w:ascii="Times New Roman" w:hAnsi="Times New Roman" w:eastAsia="Times New Roman" w:cs="Times New Roman"/>
                <w:sz w:val="24"/>
                <w:szCs w:val="24"/>
                <w:rtl w:val="0"/>
              </w:rPr>
              <w:t xml:space="preserve"> kehadiran di kelas </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Komunikasi ortu</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Komunikasi guru mapel</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sz w:val="24"/>
                <w:szCs w:val="24"/>
              </w:rPr>
            </w:pP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sz w:val="24"/>
                <w:szCs w:val="24"/>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Rekomendasi </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pemanggilan orang tua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p>
            <w:pPr>
              <w:tabs>
                <w:tab w:val="left" w:pos="426"/>
              </w:tabs>
              <w:spacing w:after="0" w:line="36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dst</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p>
        </w:tc>
      </w:tr>
    </w:tbl>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997" w:right="0" w:firstLine="0"/>
        <w:jc w:val="both"/>
        <w:rPr>
          <w:rFonts w:ascii="Times New Roman" w:hAnsi="Times New Roman" w:eastAsia="Times New Roman" w:cs="Times New Roman"/>
          <w:sz w:val="24"/>
          <w:szCs w:val="24"/>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997" w:right="0" w:firstLine="0"/>
        <w:jc w:val="both"/>
        <w:rPr>
          <w:rFonts w:ascii="Times New Roman" w:hAnsi="Times New Roman" w:eastAsia="Times New Roman" w:cs="Times New Roman"/>
          <w:sz w:val="24"/>
          <w:szCs w:val="24"/>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997" w:right="0" w:firstLine="0"/>
        <w:jc w:val="both"/>
        <w:rPr>
          <w:rFonts w:ascii="Times New Roman" w:hAnsi="Times New Roman" w:eastAsia="Times New Roman" w:cs="Times New Roman"/>
          <w:sz w:val="24"/>
          <w:szCs w:val="24"/>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997" w:right="0" w:firstLine="0"/>
        <w:jc w:val="both"/>
        <w:rPr>
          <w:rFonts w:ascii="Times New Roman" w:hAnsi="Times New Roman" w:eastAsia="Times New Roman" w:cs="Times New Roman"/>
          <w:sz w:val="24"/>
          <w:szCs w:val="24"/>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997" w:right="0" w:firstLine="0"/>
        <w:jc w:val="both"/>
        <w:rPr>
          <w:rFonts w:ascii="Times New Roman" w:hAnsi="Times New Roman" w:eastAsia="Times New Roman" w:cs="Times New Roman"/>
          <w:sz w:val="24"/>
          <w:szCs w:val="24"/>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997" w:right="0" w:firstLine="0"/>
        <w:jc w:val="both"/>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 xml:space="preserve">                                                                                                                                                                                                                                   </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997" w:right="0" w:firstLine="0"/>
        <w:jc w:val="both"/>
        <w:rPr>
          <w:rFonts w:ascii="Times New Roman" w:hAnsi="Times New Roman" w:eastAsia="Times New Roman" w:cs="Times New Roman"/>
          <w:sz w:val="24"/>
          <w:szCs w:val="24"/>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0" w:right="0" w:firstLine="0"/>
        <w:jc w:val="left"/>
        <w:rPr>
          <w:rFonts w:ascii="Times New Roman" w:hAnsi="Times New Roman" w:eastAsia="Times New Roman" w:cs="Times New Roman"/>
          <w:b/>
          <w:i w:val="0"/>
          <w:smallCaps w:val="0"/>
          <w:strike w:val="0"/>
          <w:color w:val="000000"/>
          <w:sz w:val="24"/>
          <w:szCs w:val="24"/>
          <w:u w:val="none"/>
          <w:shd w:val="clear" w:fill="auto"/>
          <w:vertAlign w:val="baseline"/>
        </w:rPr>
      </w:pPr>
      <w:r>
        <w:rPr>
          <w:rFonts w:ascii="Times New Roman" w:hAnsi="Times New Roman" w:eastAsia="Times New Roman" w:cs="Times New Roman"/>
          <w:b/>
          <w:sz w:val="24"/>
          <w:szCs w:val="24"/>
          <w:rtl w:val="0"/>
        </w:rPr>
        <w:t xml:space="preserve">                       </w:t>
      </w:r>
      <w:r>
        <w:rPr>
          <w:rFonts w:ascii="Times New Roman" w:hAnsi="Times New Roman" w:eastAsia="Times New Roman" w:cs="Times New Roman"/>
          <w:sz w:val="24"/>
          <w:szCs w:val="24"/>
          <w:rtl w:val="0"/>
        </w:rPr>
        <w:t xml:space="preserve">C. </w:t>
      </w:r>
      <w:r>
        <w:rPr>
          <w:rFonts w:ascii="Times New Roman" w:hAnsi="Times New Roman" w:eastAsia="Times New Roman" w:cs="Times New Roman"/>
          <w:b w:val="0"/>
          <w:i w:val="0"/>
          <w:strike w:val="0"/>
          <w:color w:val="000000"/>
          <w:sz w:val="24"/>
          <w:szCs w:val="24"/>
          <w:u w:val="none"/>
          <w:shd w:val="clear" w:fill="auto"/>
          <w:vertAlign w:val="baseline"/>
          <w:rtl w:val="0"/>
        </w:rPr>
        <w:t>MENCATAT MUTASI PESERTA DIDIK</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w:t>
      </w:r>
    </w:p>
    <w:tbl>
      <w:tblPr>
        <w:tblStyle w:val="28"/>
        <w:tblW w:w="13092" w:type="dxa"/>
        <w:tblInd w:w="14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02"/>
        <w:gridCol w:w="2123"/>
        <w:gridCol w:w="2705"/>
        <w:gridCol w:w="2647"/>
        <w:gridCol w:w="2482"/>
        <w:gridCol w:w="24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r>
              <w:rPr>
                <w:rFonts w:ascii="Times New Roman" w:hAnsi="Times New Roman" w:eastAsia="Times New Roman" w:cs="Times New Roman"/>
                <w:b/>
                <w:i w:val="0"/>
                <w:smallCaps w:val="0"/>
                <w:strike w:val="0"/>
                <w:color w:val="000000"/>
                <w:sz w:val="24"/>
                <w:szCs w:val="24"/>
                <w:u w:val="none"/>
                <w:shd w:val="clear" w:fill="auto"/>
                <w:vertAlign w:val="baseline"/>
                <w:rtl w:val="0"/>
              </w:rPr>
              <w:t>NO</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r>
              <w:rPr>
                <w:rFonts w:ascii="Times New Roman" w:hAnsi="Times New Roman" w:eastAsia="Times New Roman" w:cs="Times New Roman"/>
                <w:b/>
                <w:i w:val="0"/>
                <w:smallCaps w:val="0"/>
                <w:strike w:val="0"/>
                <w:color w:val="000000"/>
                <w:sz w:val="24"/>
                <w:szCs w:val="24"/>
                <w:u w:val="none"/>
                <w:shd w:val="clear" w:fill="auto"/>
                <w:vertAlign w:val="baseline"/>
                <w:rtl w:val="0"/>
              </w:rPr>
              <w:t>HARI/TANGGAL</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r>
              <w:rPr>
                <w:rFonts w:ascii="Times New Roman" w:hAnsi="Times New Roman" w:eastAsia="Times New Roman" w:cs="Times New Roman"/>
                <w:b/>
                <w:i w:val="0"/>
                <w:smallCaps w:val="0"/>
                <w:strike w:val="0"/>
                <w:color w:val="000000"/>
                <w:sz w:val="24"/>
                <w:szCs w:val="24"/>
                <w:u w:val="none"/>
                <w:shd w:val="clear" w:fill="auto"/>
                <w:vertAlign w:val="baseline"/>
                <w:rtl w:val="0"/>
              </w:rPr>
              <w:t>NAMA SISWA</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b/>
                <w:i w:val="0"/>
                <w:smallCaps w:val="0"/>
                <w:strike w:val="0"/>
                <w:color w:val="000000"/>
                <w:sz w:val="22"/>
                <w:szCs w:val="22"/>
                <w:u w:val="none"/>
                <w:shd w:val="clear" w:fill="auto"/>
                <w:vertAlign w:val="baseline"/>
              </w:rPr>
            </w:pPr>
            <w:r>
              <w:rPr>
                <w:rFonts w:ascii="Times New Roman" w:hAnsi="Times New Roman" w:eastAsia="Times New Roman" w:cs="Times New Roman"/>
                <w:b/>
                <w:i w:val="0"/>
                <w:smallCaps w:val="0"/>
                <w:strike w:val="0"/>
                <w:color w:val="000000"/>
                <w:sz w:val="22"/>
                <w:szCs w:val="22"/>
                <w:u w:val="none"/>
                <w:shd w:val="clear" w:fill="auto"/>
                <w:vertAlign w:val="baseline"/>
                <w:rtl w:val="0"/>
              </w:rPr>
              <w:t>MUTASI MASUK DARI</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b/>
                <w:i w:val="0"/>
                <w:smallCaps w:val="0"/>
                <w:strike w:val="0"/>
                <w:color w:val="000000"/>
                <w:sz w:val="22"/>
                <w:szCs w:val="22"/>
                <w:u w:val="none"/>
                <w:shd w:val="clear" w:fill="auto"/>
                <w:vertAlign w:val="baseline"/>
              </w:rPr>
            </w:pPr>
            <w:r>
              <w:rPr>
                <w:rFonts w:ascii="Times New Roman" w:hAnsi="Times New Roman" w:eastAsia="Times New Roman" w:cs="Times New Roman"/>
                <w:b/>
                <w:i w:val="0"/>
                <w:smallCaps w:val="0"/>
                <w:strike w:val="0"/>
                <w:color w:val="000000"/>
                <w:sz w:val="22"/>
                <w:szCs w:val="22"/>
                <w:u w:val="none"/>
                <w:shd w:val="clear" w:fill="auto"/>
                <w:vertAlign w:val="baseline"/>
                <w:rtl w:val="0"/>
              </w:rPr>
              <w:t>MUTASI KELUAR KE</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center"/>
              <w:rPr>
                <w:rFonts w:ascii="Times New Roman" w:hAnsi="Times New Roman" w:eastAsia="Times New Roman" w:cs="Times New Roman"/>
                <w:b/>
                <w:i w:val="0"/>
                <w:smallCaps w:val="0"/>
                <w:strike w:val="0"/>
                <w:color w:val="000000"/>
                <w:sz w:val="24"/>
                <w:szCs w:val="24"/>
                <w:u w:val="none"/>
                <w:shd w:val="clear" w:fill="auto"/>
                <w:vertAlign w:val="baseline"/>
              </w:rPr>
            </w:pPr>
            <w:r>
              <w:rPr>
                <w:rFonts w:ascii="Times New Roman" w:hAnsi="Times New Roman" w:eastAsia="Times New Roman" w:cs="Times New Roman"/>
                <w:b/>
                <w:i w:val="0"/>
                <w:smallCaps w:val="0"/>
                <w:strike w:val="0"/>
                <w:color w:val="000000"/>
                <w:sz w:val="24"/>
                <w:szCs w:val="24"/>
                <w:u w:val="none"/>
                <w:shd w:val="clear" w:fill="auto"/>
                <w:vertAlign w:val="baseline"/>
                <w:rtl w:val="0"/>
              </w:rPr>
              <w:t>KETERANGAN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1</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Januari 2024</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A</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Dari S</w:t>
            </w:r>
            <w:r>
              <w:rPr>
                <w:rFonts w:ascii="Times New Roman" w:hAnsi="Times New Roman" w:eastAsia="Times New Roman" w:cs="Times New Roman"/>
                <w:sz w:val="24"/>
                <w:szCs w:val="24"/>
                <w:rtl w:val="0"/>
              </w:rPr>
              <w:t>MPN</w:t>
            </w: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 </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Mengikuti Orang Tua</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2</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Februari 2024</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B</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lang w:val="id-ID"/>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 xml:space="preserve">Ke </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Mengikuti orang tua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r>
              <w:rPr>
                <w:rFonts w:ascii="Times New Roman" w:hAnsi="Times New Roman" w:eastAsia="Times New Roman" w:cs="Times New Roman"/>
                <w:b w:val="0"/>
                <w:i w:val="0"/>
                <w:smallCaps w:val="0"/>
                <w:strike w:val="0"/>
                <w:color w:val="000000"/>
                <w:sz w:val="24"/>
                <w:szCs w:val="24"/>
                <w:u w:val="none"/>
                <w:shd w:val="clear" w:fill="auto"/>
                <w:vertAlign w:val="baseline"/>
                <w:rtl w:val="0"/>
              </w:rPr>
              <w:t>dst</w:t>
            </w: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p>
        </w:tc>
        <w:tc>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426"/>
              </w:tabs>
              <w:spacing w:before="0" w:after="200" w:line="360" w:lineRule="auto"/>
              <w:ind w:left="0"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p>
        </w:tc>
      </w:tr>
    </w:tbl>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360" w:lineRule="auto"/>
        <w:ind w:left="786" w:right="0" w:firstLine="0"/>
        <w:jc w:val="both"/>
        <w:rPr>
          <w:rFonts w:ascii="Times New Roman" w:hAnsi="Times New Roman" w:eastAsia="Times New Roman" w:cs="Times New Roman"/>
          <w:b w:val="0"/>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630" w:right="0" w:firstLine="0"/>
        <w:jc w:val="both"/>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630" w:right="0" w:firstLine="0"/>
        <w:jc w:val="both"/>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630" w:right="0" w:firstLine="0"/>
        <w:jc w:val="both"/>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630" w:right="0" w:firstLine="0"/>
        <w:jc w:val="both"/>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630" w:right="0" w:firstLine="0"/>
        <w:jc w:val="both"/>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630" w:right="0" w:firstLine="0"/>
        <w:jc w:val="both"/>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630" w:right="0" w:firstLine="0"/>
        <w:jc w:val="both"/>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630" w:right="0" w:firstLine="0"/>
        <w:jc w:val="both"/>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630" w:right="0" w:firstLine="0"/>
        <w:jc w:val="both"/>
        <w:rPr>
          <w:rFonts w:ascii="Times New Roman" w:hAnsi="Times New Roman" w:eastAsia="Times New Roman" w:cs="Times New Roman"/>
          <w:b/>
          <w:i w:val="0"/>
          <w:smallCaps w:val="0"/>
          <w:strike w:val="0"/>
          <w:color w:val="000000"/>
          <w:sz w:val="24"/>
          <w:szCs w:val="24"/>
          <w:u w:val="none"/>
          <w:shd w:val="clear" w:fill="auto"/>
          <w:vertAlign w:val="baseline"/>
        </w:rPr>
      </w:pP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280" w:line="240" w:lineRule="auto"/>
        <w:ind w:left="630" w:right="0" w:firstLine="0"/>
        <w:jc w:val="both"/>
        <w:rPr>
          <w:rFonts w:ascii="Times New Roman" w:hAnsi="Times New Roman" w:eastAsia="Times New Roman" w:cs="Times New Roman"/>
          <w:b/>
          <w:i w:val="0"/>
          <w:smallCaps w:val="0"/>
          <w:strike w:val="0"/>
          <w:color w:val="000000"/>
          <w:sz w:val="24"/>
          <w:szCs w:val="24"/>
          <w:u w:val="none"/>
          <w:shd w:val="clear" w:fill="auto"/>
          <w:vertAlign w:val="baseline"/>
        </w:rPr>
        <w:sectPr>
          <w:pgSz w:w="18711" w:h="12242" w:orient="landscape"/>
          <w:pgMar w:top="1440" w:right="2608" w:bottom="1582" w:left="1701" w:header="709" w:footer="709" w:gutter="0"/>
          <w:cols w:space="720" w:num="1"/>
        </w:sectPr>
      </w:pPr>
    </w:p>
    <w:p>
      <w:pPr>
        <w:spacing w:after="0" w:line="36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tl w:val="0"/>
        </w:rPr>
        <w:t>BAB IV</w:t>
      </w:r>
    </w:p>
    <w:p>
      <w:pPr>
        <w:spacing w:after="0" w:line="36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tl w:val="0"/>
        </w:rPr>
        <w:t>PENUTUP</w:t>
      </w:r>
    </w:p>
    <w:p>
      <w:pPr>
        <w:spacing w:after="0" w:line="240" w:lineRule="auto"/>
        <w:jc w:val="center"/>
        <w:rPr>
          <w:rFonts w:ascii="Times New Roman" w:hAnsi="Times New Roman" w:eastAsia="Times New Roman" w:cs="Times New Roman"/>
          <w:sz w:val="24"/>
          <w:szCs w:val="24"/>
        </w:rPr>
      </w:pPr>
    </w:p>
    <w:p>
      <w:pPr>
        <w:spacing w:after="0" w:line="360" w:lineRule="auto"/>
        <w:ind w:left="709" w:firstLine="851"/>
        <w:jc w:val="both"/>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Demikian laporan realisasi program kerja wali kelas semester genap tahun pelajaran 2023-2024 ini dibuat. Besar harapan bahwa semoga semua yang sudah dilaksanakan dapat membawa kebaikan dan kesuksesan bagi peserta didik dan kemajuan sekolah.</w:t>
      </w:r>
    </w:p>
    <w:p>
      <w:pPr>
        <w:spacing w:after="0" w:line="360" w:lineRule="auto"/>
        <w:ind w:left="709" w:firstLine="851"/>
        <w:jc w:val="both"/>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 xml:space="preserve">Demikian laporan ini, terima kasih </w:t>
      </w:r>
    </w:p>
    <w:p>
      <w:pPr>
        <w:spacing w:after="0" w:line="360" w:lineRule="auto"/>
        <w:ind w:left="709" w:firstLine="851"/>
        <w:jc w:val="both"/>
        <w:rPr>
          <w:rFonts w:ascii="Times New Roman" w:hAnsi="Times New Roman" w:eastAsia="Times New Roman" w:cs="Times New Roman"/>
          <w:sz w:val="24"/>
          <w:szCs w:val="24"/>
        </w:rPr>
      </w:pPr>
    </w:p>
    <w:p>
      <w:pPr>
        <w:spacing w:after="0" w:line="360" w:lineRule="auto"/>
        <w:ind w:left="709" w:firstLine="851"/>
        <w:jc w:val="both"/>
        <w:rPr>
          <w:rFonts w:ascii="Times New Roman" w:hAnsi="Times New Roman" w:eastAsia="Times New Roman" w:cs="Times New Roman"/>
          <w:sz w:val="24"/>
          <w:szCs w:val="24"/>
        </w:rPr>
      </w:pPr>
    </w:p>
    <w:p/>
    <w:p/>
    <w:p/>
    <w:p/>
    <w:p/>
    <w:p/>
    <w:p/>
    <w:p/>
    <w:p/>
    <w:p/>
    <w:p/>
    <w:p/>
    <w:p>
      <w:pPr>
        <w:rPr>
          <w:rFonts w:hint="default" w:ascii="Times New Roman" w:hAnsi="Times New Roman" w:cs="Times New Roman"/>
          <w:lang w:val="id-ID"/>
        </w:rPr>
      </w:pPr>
      <w:r>
        <w:rPr>
          <w:rFonts w:hint="default"/>
          <w:lang w:val="id-ID"/>
        </w:rPr>
        <w:tab/>
        <w:t/>
      </w:r>
      <w:r>
        <w:rPr>
          <w:rFonts w:hint="default"/>
          <w:lang w:val="id-ID"/>
        </w:rPr>
        <w:tab/>
        <w:t/>
      </w:r>
      <w:r>
        <w:rPr>
          <w:rFonts w:hint="default"/>
          <w:lang w:val="id-ID"/>
        </w:rPr>
        <w:tab/>
        <w:t/>
      </w:r>
      <w:r>
        <w:rPr>
          <w:rFonts w:hint="default"/>
          <w:lang w:val="id-ID"/>
        </w:rPr>
        <w:tab/>
        <w:t/>
      </w:r>
      <w:r>
        <w:rPr>
          <w:rFonts w:hint="default"/>
          <w:lang w:val="id-ID"/>
        </w:rPr>
        <w:tab/>
        <w:t/>
      </w:r>
      <w:r>
        <w:rPr>
          <w:rFonts w:hint="default"/>
          <w:lang w:val="id-ID"/>
        </w:rPr>
        <w:tab/>
        <w:t/>
      </w:r>
      <w:r>
        <w:rPr>
          <w:rFonts w:hint="default"/>
          <w:lang w:val="id-ID"/>
        </w:rPr>
        <w:tab/>
      </w:r>
      <w:r>
        <w:rPr>
          <w:rFonts w:hint="default" w:ascii="Times New Roman" w:hAnsi="Times New Roman" w:cs="Times New Roman"/>
          <w:lang w:val="id-ID"/>
        </w:rPr>
        <w:t>Tewah Pupuh, ................................</w:t>
      </w:r>
    </w:p>
    <w:p>
      <w:pPr>
        <w:rPr>
          <w:rFonts w:hint="default" w:ascii="Times New Roman" w:hAnsi="Times New Roman" w:cs="Times New Roman"/>
          <w:lang w:val="id-ID"/>
        </w:rPr>
      </w:pPr>
      <w:r>
        <w:rPr>
          <w:rFonts w:hint="default" w:ascii="Times New Roman" w:hAnsi="Times New Roman" w:cs="Times New Roman"/>
          <w:lang w:val="id-ID"/>
        </w:rPr>
        <w:tab/>
        <w:t/>
      </w:r>
      <w:r>
        <w:rPr>
          <w:rFonts w:hint="default" w:ascii="Times New Roman" w:hAnsi="Times New Roman" w:cs="Times New Roman"/>
          <w:lang w:val="id-ID"/>
        </w:rPr>
        <w:tab/>
        <w:t/>
      </w:r>
      <w:r>
        <w:rPr>
          <w:rFonts w:hint="default" w:ascii="Times New Roman" w:hAnsi="Times New Roman" w:cs="Times New Roman"/>
          <w:lang w:val="id-ID"/>
        </w:rPr>
        <w:tab/>
        <w:t/>
      </w:r>
      <w:r>
        <w:rPr>
          <w:rFonts w:hint="default" w:ascii="Times New Roman" w:hAnsi="Times New Roman" w:cs="Times New Roman"/>
          <w:lang w:val="id-ID"/>
        </w:rPr>
        <w:tab/>
        <w:t/>
      </w:r>
      <w:r>
        <w:rPr>
          <w:rFonts w:hint="default" w:ascii="Times New Roman" w:hAnsi="Times New Roman" w:cs="Times New Roman"/>
          <w:lang w:val="id-ID"/>
        </w:rPr>
        <w:tab/>
        <w:t/>
      </w:r>
      <w:r>
        <w:rPr>
          <w:rFonts w:hint="default" w:ascii="Times New Roman" w:hAnsi="Times New Roman" w:cs="Times New Roman"/>
          <w:lang w:val="id-ID"/>
        </w:rPr>
        <w:tab/>
        <w:t/>
      </w:r>
      <w:r>
        <w:rPr>
          <w:rFonts w:hint="default" w:ascii="Times New Roman" w:hAnsi="Times New Roman" w:cs="Times New Roman"/>
          <w:lang w:val="id-ID"/>
        </w:rPr>
        <w:tab/>
        <w:t>Wali Kelas 7</w:t>
      </w:r>
    </w:p>
    <w:p>
      <w:pPr>
        <w:rPr>
          <w:rFonts w:hint="default" w:ascii="Times New Roman" w:hAnsi="Times New Roman" w:cs="Times New Roman"/>
          <w:lang w:val="id-ID"/>
        </w:rPr>
      </w:pPr>
    </w:p>
    <w:p>
      <w:pPr>
        <w:rPr>
          <w:rFonts w:hint="default" w:ascii="Times New Roman" w:hAnsi="Times New Roman" w:cs="Times New Roman"/>
          <w:lang w:val="id-ID"/>
        </w:rPr>
      </w:pPr>
    </w:p>
    <w:p>
      <w:pPr>
        <w:rPr>
          <w:rFonts w:hint="default" w:ascii="Times New Roman" w:hAnsi="Times New Roman" w:cs="Times New Roman"/>
          <w:lang w:val="id-ID"/>
        </w:rPr>
      </w:pPr>
      <w:r>
        <w:rPr>
          <w:rFonts w:hint="default" w:ascii="Times New Roman" w:hAnsi="Times New Roman" w:cs="Times New Roman"/>
          <w:lang w:val="id-ID"/>
        </w:rPr>
        <w:tab/>
        <w:t/>
      </w:r>
      <w:r>
        <w:rPr>
          <w:rFonts w:hint="default" w:ascii="Times New Roman" w:hAnsi="Times New Roman" w:cs="Times New Roman"/>
          <w:lang w:val="id-ID"/>
        </w:rPr>
        <w:tab/>
        <w:t/>
      </w:r>
      <w:r>
        <w:rPr>
          <w:rFonts w:hint="default" w:ascii="Times New Roman" w:hAnsi="Times New Roman" w:cs="Times New Roman"/>
          <w:lang w:val="id-ID"/>
        </w:rPr>
        <w:tab/>
        <w:t/>
      </w:r>
      <w:r>
        <w:rPr>
          <w:rFonts w:hint="default" w:ascii="Times New Roman" w:hAnsi="Times New Roman" w:cs="Times New Roman"/>
          <w:lang w:val="id-ID"/>
        </w:rPr>
        <w:tab/>
        <w:t/>
      </w:r>
      <w:r>
        <w:rPr>
          <w:rFonts w:hint="default" w:ascii="Times New Roman" w:hAnsi="Times New Roman" w:cs="Times New Roman"/>
          <w:lang w:val="id-ID"/>
        </w:rPr>
        <w:tab/>
        <w:t/>
      </w:r>
      <w:r>
        <w:rPr>
          <w:rFonts w:hint="default" w:ascii="Times New Roman" w:hAnsi="Times New Roman" w:cs="Times New Roman"/>
          <w:lang w:val="id-ID"/>
        </w:rPr>
        <w:tab/>
        <w:t/>
      </w:r>
      <w:r>
        <w:rPr>
          <w:rFonts w:hint="default" w:ascii="Times New Roman" w:hAnsi="Times New Roman" w:cs="Times New Roman"/>
          <w:lang w:val="id-ID"/>
        </w:rPr>
        <w:tab/>
        <w:t>.........................................................</w:t>
      </w:r>
    </w:p>
    <w:p>
      <w:pPr>
        <w:rPr>
          <w:rFonts w:hint="default"/>
          <w:lang w:val="id-ID"/>
        </w:rPr>
      </w:pPr>
      <w:r>
        <w:rPr>
          <w:rFonts w:hint="default"/>
          <w:lang w:val="id-ID"/>
        </w:rPr>
        <w:tab/>
        <w:t/>
      </w:r>
      <w:r>
        <w:rPr>
          <w:rFonts w:hint="default"/>
          <w:lang w:val="id-ID"/>
        </w:rPr>
        <w:tab/>
        <w:t/>
      </w:r>
      <w:r>
        <w:rPr>
          <w:rFonts w:hint="default"/>
          <w:lang w:val="id-ID"/>
        </w:rPr>
        <w:tab/>
        <w:t/>
      </w:r>
      <w:r>
        <w:rPr>
          <w:rFonts w:hint="default"/>
          <w:lang w:val="id-ID"/>
        </w:rPr>
        <w:tab/>
        <w:t/>
      </w:r>
      <w:r>
        <w:rPr>
          <w:rFonts w:hint="default"/>
          <w:lang w:val="id-ID"/>
        </w:rPr>
        <w:tab/>
        <w:t/>
      </w:r>
      <w:r>
        <w:rPr>
          <w:rFonts w:hint="default"/>
          <w:lang w:val="id-ID"/>
        </w:rPr>
        <w:tab/>
        <w:t/>
      </w:r>
      <w:r>
        <w:rPr>
          <w:rFonts w:hint="default"/>
          <w:lang w:val="id-ID"/>
        </w:rPr>
        <w:tab/>
        <w:t>NIP.</w:t>
      </w:r>
    </w:p>
    <w:p>
      <w:pPr>
        <w:rPr>
          <w:rFonts w:hint="default"/>
          <w:lang w:val="id-ID"/>
        </w:rPr>
      </w:pPr>
    </w:p>
    <w:p>
      <w:pPr>
        <w:jc w:val="center"/>
        <w:rPr>
          <w:rFonts w:ascii="Times New Roman" w:hAnsi="Times New Roman" w:eastAsia="Times New Roman" w:cs="Times New Roman"/>
          <w:b/>
          <w:sz w:val="24"/>
          <w:szCs w:val="24"/>
          <w:rtl w:val="0"/>
        </w:rPr>
      </w:pPr>
      <w:bookmarkStart w:id="0" w:name="_heading=h.gjdgxs" w:colFirst="0" w:colLast="0"/>
      <w:bookmarkEnd w:id="0"/>
    </w:p>
    <w:p>
      <w:pPr>
        <w:jc w:val="center"/>
        <w:rPr>
          <w:rFonts w:ascii="Times New Roman" w:hAnsi="Times New Roman" w:eastAsia="Times New Roman" w:cs="Times New Roman"/>
          <w:b/>
          <w:sz w:val="24"/>
          <w:szCs w:val="24"/>
          <w:rtl w:val="0"/>
        </w:rPr>
      </w:pPr>
    </w:p>
    <w:p>
      <w:pPr>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tl w:val="0"/>
        </w:rPr>
        <w:t>DAFTAR PUSTAKA</w:t>
      </w:r>
    </w:p>
    <w:p>
      <w:pPr>
        <w:ind w:left="567" w:hanging="567"/>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Mendasar Permendikbud RI No. 15 Tahun 2018 tentang Pemenuhan Beban Kerja  Guru, Kepala Sekolah dan Pengawas</w:t>
      </w:r>
    </w:p>
    <w:p>
      <w:pPr>
        <w:ind w:left="567" w:hanging="567"/>
        <w:rPr>
          <w:rFonts w:ascii="Times New Roman" w:hAnsi="Times New Roman" w:eastAsia="Times New Roman" w:cs="Times New Roman"/>
          <w:sz w:val="24"/>
          <w:szCs w:val="24"/>
        </w:rPr>
      </w:pPr>
      <w:r>
        <w:rPr>
          <w:rFonts w:ascii="Times New Roman" w:hAnsi="Times New Roman" w:eastAsia="Times New Roman" w:cs="Times New Roman"/>
          <w:sz w:val="24"/>
          <w:szCs w:val="24"/>
          <w:rtl w:val="0"/>
        </w:rPr>
        <w:t xml:space="preserve">Surat Keputusan Kepala Sekolah No… Tentang Pembagian Tugas Guru </w:t>
      </w:r>
    </w:p>
    <w:p>
      <w:pPr>
        <w:rPr>
          <w:rFonts w:ascii="Times New Roman" w:hAnsi="Times New Roman" w:eastAsia="Times New Roman" w:cs="Times New Roman"/>
          <w:sz w:val="24"/>
          <w:szCs w:val="24"/>
        </w:rPr>
      </w:pPr>
    </w:p>
    <w:p/>
    <w:p/>
    <w:p/>
    <w:p>
      <w:pPr>
        <w:spacing w:before="280" w:after="280" w:line="240" w:lineRule="auto"/>
        <w:jc w:val="center"/>
        <w:rPr>
          <w:sz w:val="24"/>
          <w:szCs w:val="24"/>
        </w:rPr>
      </w:pPr>
    </w:p>
    <w:p>
      <w:pPr>
        <w:spacing w:before="280" w:after="280" w:line="240" w:lineRule="auto"/>
        <w:jc w:val="center"/>
        <w:rPr>
          <w:sz w:val="24"/>
          <w:szCs w:val="24"/>
        </w:rPr>
      </w:pPr>
    </w:p>
    <w:p>
      <w:pPr>
        <w:spacing w:before="280" w:after="280" w:line="240" w:lineRule="auto"/>
        <w:jc w:val="center"/>
        <w:rPr>
          <w:sz w:val="24"/>
          <w:szCs w:val="24"/>
        </w:rPr>
      </w:pPr>
    </w:p>
    <w:p>
      <w:pPr>
        <w:spacing w:before="280" w:after="280" w:line="240" w:lineRule="auto"/>
        <w:jc w:val="center"/>
        <w:rPr>
          <w:sz w:val="24"/>
          <w:szCs w:val="24"/>
        </w:rPr>
      </w:pPr>
    </w:p>
    <w:p>
      <w:pPr>
        <w:spacing w:before="280" w:after="280" w:line="240" w:lineRule="auto"/>
        <w:jc w:val="center"/>
        <w:rPr>
          <w:sz w:val="24"/>
          <w:szCs w:val="24"/>
        </w:rPr>
      </w:pPr>
    </w:p>
    <w:p>
      <w:pPr>
        <w:spacing w:before="280" w:after="280" w:line="240" w:lineRule="auto"/>
        <w:jc w:val="center"/>
        <w:rPr>
          <w:sz w:val="24"/>
          <w:szCs w:val="24"/>
        </w:rPr>
      </w:pPr>
    </w:p>
    <w:p>
      <w:pPr>
        <w:spacing w:before="280" w:after="280" w:line="240" w:lineRule="auto"/>
        <w:jc w:val="center"/>
        <w:rPr>
          <w:sz w:val="24"/>
          <w:szCs w:val="24"/>
        </w:rPr>
      </w:pPr>
    </w:p>
    <w:p>
      <w:pPr>
        <w:spacing w:before="280" w:line="240" w:lineRule="auto"/>
        <w:jc w:val="center"/>
        <w:rPr>
          <w:sz w:val="24"/>
          <w:szCs w:val="24"/>
        </w:rPr>
      </w:pPr>
    </w:p>
    <w:sectPr>
      <w:pgSz w:w="12242" w:h="18711"/>
      <w:pgMar w:top="1701" w:right="1440" w:bottom="2608" w:left="1582" w:header="709" w:footer="70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auto"/>
    <w:pitch w:val="default"/>
    <w:sig w:usb0="E00006FF" w:usb1="420024FF" w:usb2="02000000" w:usb3="00000000" w:csb0="2000019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BF205925"/>
    <w:multiLevelType w:val="multilevel"/>
    <w:tmpl w:val="BF205925"/>
    <w:lvl w:ilvl="0" w:tentative="0">
      <w:start w:val="1"/>
      <w:numFmt w:val="lowerLetter"/>
      <w:lvlText w:val="%1."/>
      <w:lvlJc w:val="left"/>
      <w:pPr>
        <w:ind w:left="997" w:hanging="360"/>
      </w:pPr>
    </w:lvl>
    <w:lvl w:ilvl="1" w:tentative="0">
      <w:start w:val="1"/>
      <w:numFmt w:val="lowerLetter"/>
      <w:lvlText w:val="%2."/>
      <w:lvlJc w:val="left"/>
      <w:pPr>
        <w:ind w:left="1717" w:hanging="360"/>
      </w:pPr>
    </w:lvl>
    <w:lvl w:ilvl="2" w:tentative="0">
      <w:start w:val="1"/>
      <w:numFmt w:val="lowerRoman"/>
      <w:lvlText w:val="%3."/>
      <w:lvlJc w:val="right"/>
      <w:pPr>
        <w:ind w:left="2437" w:hanging="180"/>
      </w:pPr>
    </w:lvl>
    <w:lvl w:ilvl="3" w:tentative="0">
      <w:start w:val="1"/>
      <w:numFmt w:val="decimal"/>
      <w:lvlText w:val="%4."/>
      <w:lvlJc w:val="left"/>
      <w:pPr>
        <w:ind w:left="3157" w:hanging="360"/>
      </w:pPr>
    </w:lvl>
    <w:lvl w:ilvl="4" w:tentative="0">
      <w:start w:val="1"/>
      <w:numFmt w:val="lowerLetter"/>
      <w:lvlText w:val="%5."/>
      <w:lvlJc w:val="left"/>
      <w:pPr>
        <w:ind w:left="3877" w:hanging="360"/>
      </w:pPr>
    </w:lvl>
    <w:lvl w:ilvl="5" w:tentative="0">
      <w:start w:val="1"/>
      <w:numFmt w:val="lowerRoman"/>
      <w:lvlText w:val="%6."/>
      <w:lvlJc w:val="right"/>
      <w:pPr>
        <w:ind w:left="4597" w:hanging="180"/>
      </w:pPr>
    </w:lvl>
    <w:lvl w:ilvl="6" w:tentative="0">
      <w:start w:val="1"/>
      <w:numFmt w:val="decimal"/>
      <w:lvlText w:val="%7."/>
      <w:lvlJc w:val="left"/>
      <w:pPr>
        <w:ind w:left="5317" w:hanging="360"/>
      </w:pPr>
    </w:lvl>
    <w:lvl w:ilvl="7" w:tentative="0">
      <w:start w:val="1"/>
      <w:numFmt w:val="lowerLetter"/>
      <w:lvlText w:val="%8."/>
      <w:lvlJc w:val="left"/>
      <w:pPr>
        <w:ind w:left="6037" w:hanging="360"/>
      </w:pPr>
    </w:lvl>
    <w:lvl w:ilvl="8" w:tentative="0">
      <w:start w:val="1"/>
      <w:numFmt w:val="lowerRoman"/>
      <w:lvlText w:val="%9."/>
      <w:lvlJc w:val="right"/>
      <w:pPr>
        <w:ind w:left="6757" w:hanging="180"/>
      </w:pPr>
    </w:lvl>
  </w:abstractNum>
  <w:abstractNum w:abstractNumId="2">
    <w:nsid w:val="CF092B84"/>
    <w:multiLevelType w:val="multilevel"/>
    <w:tmpl w:val="CF092B84"/>
    <w:lvl w:ilvl="0" w:tentative="0">
      <w:start w:val="1"/>
      <w:numFmt w:val="upperLetter"/>
      <w:lvlText w:val="%1."/>
      <w:lvlJc w:val="left"/>
      <w:pPr>
        <w:ind w:left="960" w:hanging="360"/>
      </w:pPr>
    </w:lvl>
    <w:lvl w:ilvl="1" w:tentative="0">
      <w:start w:val="1"/>
      <w:numFmt w:val="lowerLetter"/>
      <w:lvlText w:val="%2."/>
      <w:lvlJc w:val="left"/>
      <w:pPr>
        <w:ind w:left="1680" w:hanging="360"/>
      </w:pPr>
    </w:lvl>
    <w:lvl w:ilvl="2" w:tentative="0">
      <w:start w:val="1"/>
      <w:numFmt w:val="lowerRoman"/>
      <w:lvlText w:val="%3."/>
      <w:lvlJc w:val="right"/>
      <w:pPr>
        <w:ind w:left="2400" w:hanging="180"/>
      </w:pPr>
    </w:lvl>
    <w:lvl w:ilvl="3" w:tentative="0">
      <w:start w:val="1"/>
      <w:numFmt w:val="decimal"/>
      <w:lvlText w:val="%4."/>
      <w:lvlJc w:val="left"/>
      <w:pPr>
        <w:ind w:left="3120" w:hanging="360"/>
      </w:pPr>
    </w:lvl>
    <w:lvl w:ilvl="4" w:tentative="0">
      <w:start w:val="1"/>
      <w:numFmt w:val="lowerLetter"/>
      <w:lvlText w:val="%5."/>
      <w:lvlJc w:val="left"/>
      <w:pPr>
        <w:ind w:left="3840" w:hanging="360"/>
      </w:pPr>
    </w:lvl>
    <w:lvl w:ilvl="5" w:tentative="0">
      <w:start w:val="1"/>
      <w:numFmt w:val="lowerRoman"/>
      <w:lvlText w:val="%6."/>
      <w:lvlJc w:val="right"/>
      <w:pPr>
        <w:ind w:left="4560" w:hanging="180"/>
      </w:pPr>
    </w:lvl>
    <w:lvl w:ilvl="6" w:tentative="0">
      <w:start w:val="1"/>
      <w:numFmt w:val="decimal"/>
      <w:lvlText w:val="%7."/>
      <w:lvlJc w:val="left"/>
      <w:pPr>
        <w:ind w:left="5280" w:hanging="360"/>
      </w:pPr>
    </w:lvl>
    <w:lvl w:ilvl="7" w:tentative="0">
      <w:start w:val="1"/>
      <w:numFmt w:val="lowerLetter"/>
      <w:lvlText w:val="%8."/>
      <w:lvlJc w:val="left"/>
      <w:pPr>
        <w:ind w:left="6000" w:hanging="360"/>
      </w:pPr>
    </w:lvl>
    <w:lvl w:ilvl="8" w:tentative="0">
      <w:start w:val="1"/>
      <w:numFmt w:val="lowerRoman"/>
      <w:lvlText w:val="%9."/>
      <w:lvlJc w:val="right"/>
      <w:pPr>
        <w:ind w:left="6720" w:hanging="180"/>
      </w:pPr>
    </w:lvl>
  </w:abstractNum>
  <w:abstractNum w:abstractNumId="3">
    <w:nsid w:val="0053208E"/>
    <w:multiLevelType w:val="multilevel"/>
    <w:tmpl w:val="0053208E"/>
    <w:lvl w:ilvl="0" w:tentative="0">
      <w:start w:val="1"/>
      <w:numFmt w:val="upperLetter"/>
      <w:lvlText w:val="%1."/>
      <w:lvlJc w:val="lef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4">
    <w:nsid w:val="20E61883"/>
    <w:multiLevelType w:val="singleLevel"/>
    <w:tmpl w:val="20E61883"/>
    <w:lvl w:ilvl="0" w:tentative="0">
      <w:start w:val="1"/>
      <w:numFmt w:val="upperLetter"/>
      <w:suff w:val="space"/>
      <w:lvlText w:val="%1."/>
      <w:lvlJc w:val="left"/>
      <w:pPr>
        <w:ind w:left="1297" w:leftChars="0" w:firstLine="0" w:firstLineChars="0"/>
      </w:pPr>
    </w:lvl>
  </w:abstractNum>
  <w:abstractNum w:abstractNumId="5">
    <w:nsid w:val="59ADCABA"/>
    <w:multiLevelType w:val="multilevel"/>
    <w:tmpl w:val="59ADCABA"/>
    <w:lvl w:ilvl="0" w:tentative="0">
      <w:start w:val="1"/>
      <w:numFmt w:val="upperLetter"/>
      <w:lvlText w:val="%1."/>
      <w:lvlJc w:val="left"/>
      <w:pPr>
        <w:ind w:left="786" w:hanging="360"/>
      </w:pPr>
    </w:lvl>
    <w:lvl w:ilvl="1" w:tentative="0">
      <w:start w:val="1"/>
      <w:numFmt w:val="lowerLetter"/>
      <w:lvlText w:val="%2."/>
      <w:lvlJc w:val="left"/>
      <w:pPr>
        <w:ind w:left="1506" w:hanging="360"/>
      </w:pPr>
    </w:lvl>
    <w:lvl w:ilvl="2" w:tentative="0">
      <w:start w:val="1"/>
      <w:numFmt w:val="lowerRoman"/>
      <w:lvlText w:val="%3."/>
      <w:lvlJc w:val="right"/>
      <w:pPr>
        <w:ind w:left="2226" w:hanging="180"/>
      </w:pPr>
    </w:lvl>
    <w:lvl w:ilvl="3" w:tentative="0">
      <w:start w:val="1"/>
      <w:numFmt w:val="decimal"/>
      <w:lvlText w:val="%4."/>
      <w:lvlJc w:val="left"/>
      <w:pPr>
        <w:ind w:left="2946" w:hanging="360"/>
      </w:pPr>
    </w:lvl>
    <w:lvl w:ilvl="4" w:tentative="0">
      <w:start w:val="1"/>
      <w:numFmt w:val="lowerLetter"/>
      <w:lvlText w:val="%5."/>
      <w:lvlJc w:val="left"/>
      <w:pPr>
        <w:ind w:left="3666" w:hanging="360"/>
      </w:pPr>
    </w:lvl>
    <w:lvl w:ilvl="5" w:tentative="0">
      <w:start w:val="1"/>
      <w:numFmt w:val="lowerRoman"/>
      <w:lvlText w:val="%6."/>
      <w:lvlJc w:val="right"/>
      <w:pPr>
        <w:ind w:left="4386" w:hanging="180"/>
      </w:pPr>
    </w:lvl>
    <w:lvl w:ilvl="6" w:tentative="0">
      <w:start w:val="1"/>
      <w:numFmt w:val="decimal"/>
      <w:lvlText w:val="%7."/>
      <w:lvlJc w:val="left"/>
      <w:pPr>
        <w:ind w:left="5106" w:hanging="360"/>
      </w:pPr>
    </w:lvl>
    <w:lvl w:ilvl="7" w:tentative="0">
      <w:start w:val="1"/>
      <w:numFmt w:val="lowerLetter"/>
      <w:lvlText w:val="%8."/>
      <w:lvlJc w:val="left"/>
      <w:pPr>
        <w:ind w:left="5826" w:hanging="360"/>
      </w:pPr>
    </w:lvl>
    <w:lvl w:ilvl="8" w:tentative="0">
      <w:start w:val="1"/>
      <w:numFmt w:val="lowerRoman"/>
      <w:lvlText w:val="%9."/>
      <w:lvlJc w:val="right"/>
      <w:pPr>
        <w:ind w:left="6546" w:hanging="180"/>
      </w:pPr>
    </w:lvl>
  </w:abstractNum>
  <w:num w:numId="1">
    <w:abstractNumId w:val="3"/>
  </w:num>
  <w:num w:numId="2">
    <w:abstractNumId w:val="2"/>
  </w:num>
  <w:num w:numId="3">
    <w:abstractNumId w:val="5"/>
  </w:num>
  <w:num w:numId="4">
    <w:abstractNumId w:val="1"/>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footnotePr>
    <w:footnote w:id="0"/>
    <w:footnote w:id="1"/>
  </w:footnotePr>
  <w:endnotePr>
    <w:endnote w:id="0"/>
    <w:endnote w:id="1"/>
  </w:endnotePr>
  <w:compat>
    <w:doNotExpandShiftReturn/>
    <w:doNotWrapTextWithPunct/>
    <w:doNotUseEastAsianBreakRules/>
    <w:doNotUseIndentAsNumberingTabStop/>
    <w:compatSetting w:name="compatibilityMode" w:uri="http://schemas.microsoft.com/office/word" w:val="15"/>
  </w:compat>
  <w:rsids>
    <w:rsidRoot w:val="00000000"/>
    <w:rsid w:val="3779447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99"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iPriority="99" w:name="Balloon Text"/>
    <w:lsdException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Calibri" w:cs="Calibri"/>
      <w:sz w:val="22"/>
      <w:szCs w:val="22"/>
      <w:lang w:val="en-US"/>
    </w:rPr>
  </w:style>
  <w:style w:type="paragraph" w:styleId="2">
    <w:name w:val="heading 1"/>
    <w:basedOn w:val="1"/>
    <w:next w:val="1"/>
    <w:uiPriority w:val="0"/>
    <w:pPr>
      <w:keepNext/>
      <w:keepLines/>
      <w:pageBreakBefore w:val="0"/>
      <w:spacing w:before="480" w:after="120"/>
    </w:pPr>
    <w:rPr>
      <w:b/>
      <w:sz w:val="48"/>
      <w:szCs w:val="48"/>
    </w:rPr>
  </w:style>
  <w:style w:type="paragraph" w:styleId="3">
    <w:name w:val="heading 2"/>
    <w:basedOn w:val="1"/>
    <w:next w:val="1"/>
    <w:uiPriority w:val="0"/>
    <w:pPr>
      <w:keepNext/>
      <w:keepLines/>
      <w:pageBreakBefore w:val="0"/>
      <w:spacing w:before="360" w:after="80"/>
    </w:pPr>
    <w:rPr>
      <w:b/>
      <w:sz w:val="36"/>
      <w:szCs w:val="36"/>
    </w:rPr>
  </w:style>
  <w:style w:type="paragraph" w:styleId="4">
    <w:name w:val="heading 3"/>
    <w:basedOn w:val="1"/>
    <w:next w:val="1"/>
    <w:uiPriority w:val="0"/>
    <w:pPr>
      <w:keepNext/>
      <w:keepLines/>
      <w:pageBreakBefore w:val="0"/>
      <w:spacing w:before="280" w:after="80"/>
    </w:pPr>
    <w:rPr>
      <w:b/>
      <w:sz w:val="28"/>
      <w:szCs w:val="28"/>
    </w:rPr>
  </w:style>
  <w:style w:type="paragraph" w:styleId="5">
    <w:name w:val="heading 4"/>
    <w:basedOn w:val="1"/>
    <w:next w:val="1"/>
    <w:uiPriority w:val="0"/>
    <w:pPr>
      <w:keepNext/>
      <w:keepLines/>
      <w:pageBreakBefore w:val="0"/>
      <w:spacing w:before="240" w:after="40"/>
    </w:pPr>
    <w:rPr>
      <w:b/>
      <w:sz w:val="24"/>
      <w:szCs w:val="24"/>
    </w:rPr>
  </w:style>
  <w:style w:type="paragraph" w:styleId="6">
    <w:name w:val="heading 5"/>
    <w:basedOn w:val="1"/>
    <w:next w:val="1"/>
    <w:uiPriority w:val="0"/>
    <w:pPr>
      <w:keepNext/>
      <w:keepLines/>
      <w:pageBreakBefore w:val="0"/>
      <w:spacing w:before="220" w:after="40"/>
    </w:pPr>
    <w:rPr>
      <w:b/>
      <w:sz w:val="22"/>
      <w:szCs w:val="22"/>
    </w:rPr>
  </w:style>
  <w:style w:type="paragraph" w:styleId="7">
    <w:name w:val="heading 6"/>
    <w:basedOn w:val="1"/>
    <w:next w:val="1"/>
    <w:uiPriority w:val="0"/>
    <w:pPr>
      <w:keepNext/>
      <w:keepLines/>
      <w:pageBreakBefore w:val="0"/>
      <w:spacing w:before="200" w:after="40"/>
    </w:pPr>
    <w:rPr>
      <w:b/>
      <w:sz w:val="20"/>
      <w:szCs w:val="20"/>
    </w:rPr>
  </w:style>
  <w:style w:type="character" w:default="1" w:styleId="8">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10">
    <w:name w:val="Balloon Text"/>
    <w:basedOn w:val="1"/>
    <w:link w:val="18"/>
    <w:semiHidden/>
    <w:unhideWhenUsed/>
    <w:uiPriority w:val="99"/>
    <w:pPr>
      <w:spacing w:after="0" w:line="240" w:lineRule="auto"/>
    </w:pPr>
    <w:rPr>
      <w:rFonts w:ascii="Tahoma" w:hAnsi="Tahoma" w:cs="Tahoma"/>
      <w:sz w:val="16"/>
      <w:szCs w:val="16"/>
    </w:rPr>
  </w:style>
  <w:style w:type="paragraph" w:styleId="11">
    <w:name w:val="footer"/>
    <w:basedOn w:val="1"/>
    <w:link w:val="20"/>
    <w:unhideWhenUsed/>
    <w:uiPriority w:val="99"/>
    <w:pPr>
      <w:tabs>
        <w:tab w:val="center" w:pos="4680"/>
        <w:tab w:val="right" w:pos="9360"/>
      </w:tabs>
      <w:spacing w:after="0" w:line="240" w:lineRule="auto"/>
    </w:pPr>
  </w:style>
  <w:style w:type="paragraph" w:styleId="12">
    <w:name w:val="header"/>
    <w:basedOn w:val="1"/>
    <w:link w:val="19"/>
    <w:unhideWhenUsed/>
    <w:uiPriority w:val="99"/>
    <w:pPr>
      <w:tabs>
        <w:tab w:val="center" w:pos="4680"/>
        <w:tab w:val="right" w:pos="9360"/>
      </w:tabs>
      <w:spacing w:after="0" w:line="240" w:lineRule="auto"/>
    </w:pPr>
  </w:style>
  <w:style w:type="paragraph" w:styleId="13">
    <w:name w:val="Normal (Web)"/>
    <w:uiPriority w:val="0"/>
    <w:pPr>
      <w:spacing w:before="0" w:beforeAutospacing="1" w:after="0" w:afterAutospacing="1"/>
      <w:ind w:left="0" w:right="0"/>
      <w:jc w:val="left"/>
    </w:pPr>
    <w:rPr>
      <w:kern w:val="0"/>
      <w:sz w:val="24"/>
      <w:szCs w:val="24"/>
      <w:lang w:val="en-US" w:eastAsia="zh-CN" w:bidi="ar"/>
    </w:rPr>
  </w:style>
  <w:style w:type="paragraph" w:styleId="14">
    <w:name w:val="Subtitle"/>
    <w:basedOn w:val="1"/>
    <w:next w:val="1"/>
    <w:uiPriority w:val="0"/>
    <w:pPr>
      <w:keepNext/>
      <w:keepLines/>
      <w:pageBreakBefore w:val="0"/>
      <w:spacing w:before="360" w:after="80"/>
    </w:pPr>
    <w:rPr>
      <w:rFonts w:ascii="Georgia" w:hAnsi="Georgia" w:eastAsia="Georgia" w:cs="Georgia"/>
      <w:i/>
      <w:color w:val="666666"/>
      <w:sz w:val="48"/>
      <w:szCs w:val="48"/>
    </w:rPr>
  </w:style>
  <w:style w:type="table" w:styleId="15">
    <w:name w:val="Table Grid"/>
    <w:basedOn w:val="16"/>
    <w:uiPriority w:val="59"/>
    <w:pPr>
      <w:spacing w:after="0" w:line="240" w:lineRule="auto"/>
    </w:pPr>
    <w:rPr>
      <w:lang w:val="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6">
    <w:name w:val="Table Normal1"/>
    <w:uiPriority w:val="0"/>
  </w:style>
  <w:style w:type="paragraph" w:styleId="17">
    <w:name w:val="Title"/>
    <w:basedOn w:val="1"/>
    <w:next w:val="1"/>
    <w:uiPriority w:val="0"/>
    <w:pPr>
      <w:keepNext/>
      <w:keepLines/>
      <w:pageBreakBefore w:val="0"/>
      <w:spacing w:before="480" w:after="120"/>
    </w:pPr>
    <w:rPr>
      <w:b/>
      <w:sz w:val="72"/>
      <w:szCs w:val="72"/>
    </w:rPr>
  </w:style>
  <w:style w:type="character" w:customStyle="1" w:styleId="18">
    <w:name w:val="Balloon Text Char"/>
    <w:basedOn w:val="8"/>
    <w:link w:val="10"/>
    <w:semiHidden/>
    <w:uiPriority w:val="99"/>
    <w:rPr>
      <w:rFonts w:ascii="Tahoma" w:hAnsi="Tahoma" w:cs="Tahoma"/>
      <w:sz w:val="16"/>
      <w:szCs w:val="16"/>
      <w:lang w:val="en-US"/>
    </w:rPr>
  </w:style>
  <w:style w:type="character" w:customStyle="1" w:styleId="19">
    <w:name w:val="Header Char"/>
    <w:basedOn w:val="8"/>
    <w:link w:val="12"/>
    <w:uiPriority w:val="99"/>
    <w:rPr>
      <w:lang w:val="en-US"/>
    </w:rPr>
  </w:style>
  <w:style w:type="character" w:customStyle="1" w:styleId="20">
    <w:name w:val="Footer Char"/>
    <w:basedOn w:val="8"/>
    <w:link w:val="11"/>
    <w:uiPriority w:val="99"/>
    <w:rPr>
      <w:lang w:val="en-US"/>
    </w:rPr>
  </w:style>
  <w:style w:type="paragraph" w:styleId="21">
    <w:name w:val="List Paragraph"/>
    <w:basedOn w:val="1"/>
    <w:qFormat/>
    <w:uiPriority w:val="1"/>
    <w:pPr>
      <w:ind w:left="720"/>
      <w:contextualSpacing/>
    </w:pPr>
  </w:style>
  <w:style w:type="paragraph" w:customStyle="1" w:styleId="22">
    <w:name w:val="Table Paragraph"/>
    <w:basedOn w:val="1"/>
    <w:qFormat/>
    <w:uiPriority w:val="1"/>
    <w:pPr>
      <w:widowControl w:val="0"/>
      <w:autoSpaceDE w:val="0"/>
      <w:autoSpaceDN w:val="0"/>
      <w:spacing w:after="0" w:line="240" w:lineRule="auto"/>
    </w:pPr>
    <w:rPr>
      <w:rFonts w:ascii="Cambria" w:hAnsi="Cambria" w:eastAsia="Cambria" w:cs="Cambria"/>
      <w:lang w:val="id"/>
    </w:rPr>
  </w:style>
  <w:style w:type="table" w:customStyle="1" w:styleId="23">
    <w:name w:val="_Style 22"/>
    <w:basedOn w:val="16"/>
    <w:uiPriority w:val="0"/>
    <w:tblPr>
      <w:tblCellMar>
        <w:top w:w="0" w:type="dxa"/>
        <w:left w:w="115" w:type="dxa"/>
        <w:bottom w:w="0" w:type="dxa"/>
        <w:right w:w="115" w:type="dxa"/>
      </w:tblCellMar>
    </w:tblPr>
  </w:style>
  <w:style w:type="table" w:customStyle="1" w:styleId="24">
    <w:name w:val="_Style 23"/>
    <w:basedOn w:val="16"/>
    <w:uiPriority w:val="0"/>
    <w:pPr>
      <w:spacing w:after="0" w:line="240" w:lineRule="auto"/>
    </w:pPr>
    <w:tblPr>
      <w:tblCellMar>
        <w:top w:w="0" w:type="dxa"/>
        <w:left w:w="108" w:type="dxa"/>
        <w:bottom w:w="0" w:type="dxa"/>
        <w:right w:w="108" w:type="dxa"/>
      </w:tblCellMar>
    </w:tblPr>
  </w:style>
  <w:style w:type="table" w:customStyle="1" w:styleId="25">
    <w:name w:val="_Style 24"/>
    <w:basedOn w:val="16"/>
    <w:uiPriority w:val="0"/>
    <w:pPr>
      <w:spacing w:after="0" w:line="240" w:lineRule="auto"/>
    </w:pPr>
    <w:tblPr>
      <w:tblCellMar>
        <w:top w:w="0" w:type="dxa"/>
        <w:left w:w="108" w:type="dxa"/>
        <w:bottom w:w="0" w:type="dxa"/>
        <w:right w:w="108" w:type="dxa"/>
      </w:tblCellMar>
    </w:tblPr>
  </w:style>
  <w:style w:type="table" w:customStyle="1" w:styleId="26">
    <w:name w:val="_Style 25"/>
    <w:basedOn w:val="16"/>
    <w:uiPriority w:val="0"/>
    <w:pPr>
      <w:spacing w:after="0" w:line="240" w:lineRule="auto"/>
    </w:pPr>
    <w:tblPr>
      <w:tblCellMar>
        <w:top w:w="0" w:type="dxa"/>
        <w:left w:w="108" w:type="dxa"/>
        <w:bottom w:w="0" w:type="dxa"/>
        <w:right w:w="108" w:type="dxa"/>
      </w:tblCellMar>
    </w:tblPr>
  </w:style>
  <w:style w:type="table" w:customStyle="1" w:styleId="27">
    <w:name w:val="_Style 26"/>
    <w:basedOn w:val="16"/>
    <w:uiPriority w:val="0"/>
    <w:pPr>
      <w:spacing w:after="0" w:line="240" w:lineRule="auto"/>
    </w:pPr>
    <w:tblPr>
      <w:tblCellMar>
        <w:top w:w="0" w:type="dxa"/>
        <w:left w:w="108" w:type="dxa"/>
        <w:bottom w:w="0" w:type="dxa"/>
        <w:right w:w="108" w:type="dxa"/>
      </w:tblCellMar>
    </w:tblPr>
  </w:style>
  <w:style w:type="table" w:customStyle="1" w:styleId="28">
    <w:name w:val="_Style 27"/>
    <w:basedOn w:val="16"/>
    <w:uiPriority w:val="0"/>
    <w:pPr>
      <w:spacing w:after="0" w:line="240" w:lineRule="auto"/>
    </w:pPr>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smNqizUmbk6Y+mpadcJBaW1XQ6g==">CgMxLjAyCGguZ2pkZ3hzOAByITFpMmNMSkdiV0RhMmp2cnNqZ05kdlVZMFR0bk9ab1R2dQ==</go:docsCustomData>
</go:gDocsCustomXmlDataStorage>
</file>

<file path=customXml/itemProps1.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otalTime>19</TotalTime>
  <ScaleCrop>false</ScaleCrop>
  <LinksUpToDate>false</LinksUpToDate>
  <Application>WPS Office_12.2.0.13431_F1E327BC-269C-435d-A152-05C5408002CA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2013-02-03T10:49:00Z</dcterms:created>
  <dc:creator>DELL</dc:creator>
  <cp:lastModifiedBy>JUMAKIR JUMAKIR</cp:lastModifiedBy>
  <dcterms:modified xsi:type="dcterms:W3CDTF">2024-01-26T00:02:22Z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1057-12.2.0.13431</vt:lpwstr>
  </property>
  <property fmtid="{D5CDD505-2E9C-101B-9397-08002B2CF9AE}" pid="3" name="ICV">
    <vt:lpwstr>8F89CD892CF3470ABB51AD8595BCBD00_12</vt:lpwstr>
  </property>
</Properties>
</file>